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C7F81D" w14:textId="283CDC21" w:rsidR="00425B47" w:rsidRPr="00425B47" w:rsidRDefault="00425B47" w:rsidP="00425B47">
      <w:pPr>
        <w:spacing w:before="0" w:after="0"/>
        <w:jc w:val="center"/>
        <w:rPr>
          <w:rFonts w:ascii="Sylfaen" w:hAnsi="Sylfaen" w:cs="Tahoma"/>
        </w:rPr>
      </w:pPr>
      <w:bookmarkStart w:id="0" w:name="_Toc490256598"/>
      <w:bookmarkStart w:id="1" w:name="_Toc113048670"/>
    </w:p>
    <w:p w14:paraId="1586699F" w14:textId="72234DD2" w:rsidR="00425B47" w:rsidRPr="00425B47" w:rsidRDefault="00425B47" w:rsidP="00425B47">
      <w:pPr>
        <w:spacing w:before="0" w:after="0"/>
        <w:jc w:val="center"/>
        <w:rPr>
          <w:rFonts w:ascii="Sylfaen" w:hAnsi="Sylfaen" w:cs="Tahoma"/>
        </w:rPr>
      </w:pPr>
    </w:p>
    <w:p w14:paraId="608EC09E" w14:textId="1DC8C6A9" w:rsidR="00425B47" w:rsidRDefault="00425B47" w:rsidP="00425B47">
      <w:pPr>
        <w:spacing w:before="0" w:after="0"/>
        <w:jc w:val="center"/>
        <w:rPr>
          <w:rFonts w:ascii="Sylfaen" w:hAnsi="Sylfaen" w:cs="Tahoma"/>
        </w:rPr>
      </w:pPr>
    </w:p>
    <w:p w14:paraId="3A79F2EC" w14:textId="33EA16C2" w:rsidR="00425B47" w:rsidRDefault="00425B47" w:rsidP="00425B47">
      <w:pPr>
        <w:spacing w:before="0" w:after="0"/>
        <w:jc w:val="center"/>
        <w:rPr>
          <w:rFonts w:ascii="Sylfaen" w:hAnsi="Sylfaen" w:cs="Tahoma"/>
        </w:rPr>
      </w:pPr>
    </w:p>
    <w:p w14:paraId="3677F209" w14:textId="328D09C7" w:rsidR="00425B47" w:rsidRDefault="00425B47" w:rsidP="00425B47">
      <w:pPr>
        <w:spacing w:before="0" w:after="0"/>
        <w:jc w:val="center"/>
        <w:rPr>
          <w:rFonts w:ascii="Sylfaen" w:hAnsi="Sylfaen" w:cs="Tahoma"/>
        </w:rPr>
      </w:pPr>
    </w:p>
    <w:p w14:paraId="67BCEE35" w14:textId="6F29F4A4" w:rsidR="00425B47" w:rsidRDefault="00425B47" w:rsidP="00425B47">
      <w:pPr>
        <w:spacing w:before="0" w:after="0"/>
        <w:jc w:val="center"/>
        <w:rPr>
          <w:rFonts w:ascii="Sylfaen" w:hAnsi="Sylfaen" w:cs="Tahoma"/>
        </w:rPr>
      </w:pPr>
    </w:p>
    <w:p w14:paraId="379B317D" w14:textId="06686692" w:rsidR="00425B47" w:rsidRDefault="00425B47" w:rsidP="00425B47">
      <w:pPr>
        <w:spacing w:before="0" w:after="0"/>
        <w:jc w:val="center"/>
        <w:rPr>
          <w:rFonts w:ascii="Sylfaen" w:hAnsi="Sylfaen" w:cs="Tahoma"/>
        </w:rPr>
      </w:pPr>
    </w:p>
    <w:p w14:paraId="6E33B40C" w14:textId="77777777" w:rsidR="00425B47" w:rsidRPr="00425B47" w:rsidRDefault="00425B47" w:rsidP="00425B47">
      <w:pPr>
        <w:spacing w:before="0" w:after="0"/>
        <w:jc w:val="center"/>
        <w:rPr>
          <w:rFonts w:ascii="Sylfaen" w:hAnsi="Sylfaen" w:cs="Tahoma"/>
        </w:rPr>
      </w:pPr>
    </w:p>
    <w:p w14:paraId="5F804EA7" w14:textId="41D59A61" w:rsidR="00425B47" w:rsidRPr="00D93B84" w:rsidRDefault="00425B47" w:rsidP="00425B47">
      <w:pPr>
        <w:spacing w:before="0" w:after="0"/>
        <w:jc w:val="center"/>
        <w:rPr>
          <w:rFonts w:ascii="Sylfaen" w:hAnsi="Sylfaen" w:cs="Tahoma"/>
        </w:rPr>
      </w:pPr>
      <w:r w:rsidRPr="00D93B84">
        <w:rPr>
          <w:rFonts w:ascii="Sylfaen" w:hAnsi="Sylfaen" w:cs="Tahoma"/>
          <w:noProof/>
          <w:color w:val="003399"/>
        </w:rPr>
        <w:drawing>
          <wp:anchor distT="0" distB="0" distL="114300" distR="114300" simplePos="0" relativeHeight="251676672" behindDoc="1" locked="0" layoutInCell="1" allowOverlap="1" wp14:anchorId="015451C4" wp14:editId="3A906483">
            <wp:simplePos x="0" y="0"/>
            <wp:positionH relativeFrom="margin">
              <wp:align>center</wp:align>
            </wp:positionH>
            <wp:positionV relativeFrom="paragraph">
              <wp:posOffset>102870</wp:posOffset>
            </wp:positionV>
            <wp:extent cx="1630045" cy="1590675"/>
            <wp:effectExtent l="0" t="0" r="8255" b="9525"/>
            <wp:wrapTight wrapText="bothSides">
              <wp:wrapPolygon edited="0">
                <wp:start x="7825" y="0"/>
                <wp:lineTo x="5554" y="776"/>
                <wp:lineTo x="2272" y="3104"/>
                <wp:lineTo x="1515" y="4398"/>
                <wp:lineTo x="0" y="7243"/>
                <wp:lineTo x="0" y="8537"/>
                <wp:lineTo x="6058" y="12417"/>
                <wp:lineTo x="757" y="13710"/>
                <wp:lineTo x="0" y="14228"/>
                <wp:lineTo x="1010" y="16556"/>
                <wp:lineTo x="1010" y="17849"/>
                <wp:lineTo x="5301" y="20695"/>
                <wp:lineTo x="9340" y="21471"/>
                <wp:lineTo x="12117" y="21471"/>
                <wp:lineTo x="16156" y="20695"/>
                <wp:lineTo x="20700" y="17849"/>
                <wp:lineTo x="20447" y="16556"/>
                <wp:lineTo x="21457" y="14486"/>
                <wp:lineTo x="20952" y="13969"/>
                <wp:lineTo x="15651" y="12417"/>
                <wp:lineTo x="21457" y="8537"/>
                <wp:lineTo x="21457" y="7243"/>
                <wp:lineTo x="19437" y="3363"/>
                <wp:lineTo x="16156" y="776"/>
                <wp:lineTo x="13631" y="0"/>
                <wp:lineTo x="782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68605E83" w14:textId="77777777" w:rsidR="00425B47" w:rsidRPr="00D93B84" w:rsidRDefault="00425B47" w:rsidP="00425B47">
      <w:pPr>
        <w:spacing w:before="0" w:after="0"/>
        <w:jc w:val="center"/>
        <w:rPr>
          <w:rFonts w:ascii="Sylfaen" w:hAnsi="Sylfaen" w:cs="Tahoma"/>
        </w:rPr>
      </w:pPr>
    </w:p>
    <w:p w14:paraId="1801DC98" w14:textId="77777777" w:rsidR="00425B47" w:rsidRPr="00D93B84" w:rsidRDefault="00425B47" w:rsidP="00425B47">
      <w:pPr>
        <w:spacing w:before="0" w:after="0"/>
        <w:jc w:val="center"/>
        <w:rPr>
          <w:rFonts w:ascii="Sylfaen" w:hAnsi="Sylfaen" w:cs="Tahoma"/>
        </w:rPr>
      </w:pPr>
    </w:p>
    <w:p w14:paraId="1C249D01" w14:textId="77777777" w:rsidR="00425B47" w:rsidRPr="00D93B84" w:rsidRDefault="00425B47" w:rsidP="00425B47">
      <w:pPr>
        <w:spacing w:before="0" w:after="0"/>
        <w:jc w:val="center"/>
        <w:rPr>
          <w:rFonts w:ascii="Sylfaen" w:hAnsi="Sylfaen" w:cs="Tahoma"/>
        </w:rPr>
      </w:pPr>
    </w:p>
    <w:p w14:paraId="1E92F74B" w14:textId="77777777" w:rsidR="00425B47" w:rsidRPr="00D93B84" w:rsidRDefault="00425B47" w:rsidP="00425B47">
      <w:pPr>
        <w:spacing w:before="0" w:after="0"/>
        <w:jc w:val="center"/>
        <w:rPr>
          <w:rFonts w:ascii="Sylfaen" w:hAnsi="Sylfaen" w:cs="Tahoma"/>
        </w:rPr>
      </w:pPr>
    </w:p>
    <w:p w14:paraId="0B31373D" w14:textId="77777777" w:rsidR="00425B47" w:rsidRPr="00D93B84" w:rsidRDefault="00425B47" w:rsidP="00425B47">
      <w:pPr>
        <w:spacing w:before="0" w:after="0"/>
        <w:jc w:val="center"/>
        <w:rPr>
          <w:rFonts w:ascii="Sylfaen" w:hAnsi="Sylfaen" w:cs="Tahoma"/>
        </w:rPr>
      </w:pPr>
    </w:p>
    <w:p w14:paraId="57894850" w14:textId="77777777" w:rsidR="00425B47" w:rsidRPr="00D93B84" w:rsidRDefault="00425B47" w:rsidP="00425B47">
      <w:pPr>
        <w:spacing w:before="0" w:after="0"/>
        <w:jc w:val="center"/>
        <w:rPr>
          <w:rFonts w:ascii="Sylfaen" w:hAnsi="Sylfaen" w:cs="Tahoma"/>
        </w:rPr>
      </w:pPr>
    </w:p>
    <w:p w14:paraId="7269DFD5" w14:textId="77777777" w:rsidR="00425B47" w:rsidRPr="00D93B84" w:rsidRDefault="00425B47" w:rsidP="00425B47">
      <w:pPr>
        <w:spacing w:before="0" w:after="0"/>
        <w:jc w:val="center"/>
        <w:rPr>
          <w:rFonts w:ascii="Sylfaen" w:hAnsi="Sylfaen" w:cs="Tahoma"/>
          <w:color w:val="548DD4" w:themeColor="text2" w:themeTint="99"/>
          <w:sz w:val="40"/>
          <w:szCs w:val="40"/>
        </w:rPr>
      </w:pPr>
    </w:p>
    <w:p w14:paraId="38971DE1" w14:textId="77777777" w:rsidR="00425B47" w:rsidRPr="00D93B84" w:rsidRDefault="00425B47" w:rsidP="00425B47">
      <w:pPr>
        <w:spacing w:before="0" w:after="0"/>
        <w:jc w:val="center"/>
        <w:rPr>
          <w:rFonts w:ascii="Sylfaen" w:hAnsi="Sylfaen" w:cs="Tahoma"/>
          <w:color w:val="548DD4" w:themeColor="text2" w:themeTint="99"/>
          <w:sz w:val="40"/>
          <w:szCs w:val="40"/>
        </w:rPr>
      </w:pPr>
    </w:p>
    <w:p w14:paraId="58565407" w14:textId="055D49C2" w:rsidR="00425B47" w:rsidRPr="00D93B84" w:rsidRDefault="00425B47" w:rsidP="00425B47">
      <w:pPr>
        <w:spacing w:before="0" w:after="0"/>
        <w:jc w:val="center"/>
        <w:rPr>
          <w:rFonts w:ascii="Sylfaen" w:hAnsi="Sylfaen" w:cs="Tahoma"/>
          <w:color w:val="548DD4" w:themeColor="text2" w:themeTint="99"/>
          <w:sz w:val="40"/>
          <w:szCs w:val="40"/>
        </w:rPr>
      </w:pPr>
      <w:r w:rsidRPr="00D93B84">
        <w:rPr>
          <w:rFonts w:ascii="Sylfaen" w:hAnsi="Sylfaen" w:cs="Tahoma"/>
          <w:color w:val="548DD4" w:themeColor="text2" w:themeTint="99"/>
          <w:sz w:val="40"/>
          <w:szCs w:val="40"/>
        </w:rPr>
        <w:t>Roman Fields Academy &amp; Forest House Education Centre Special</w:t>
      </w:r>
      <w:r w:rsidRPr="00D93B84">
        <w:rPr>
          <w:rFonts w:ascii="Sylfaen" w:hAnsi="Sylfaen" w:cs="Tahoma"/>
          <w:sz w:val="40"/>
          <w:szCs w:val="40"/>
        </w:rPr>
        <w:t xml:space="preserve"> </w:t>
      </w:r>
      <w:r w:rsidRPr="00D93B84">
        <w:rPr>
          <w:rFonts w:ascii="Sylfaen" w:hAnsi="Sylfaen" w:cs="Tahoma"/>
          <w:color w:val="548DD4" w:themeColor="text2" w:themeTint="99"/>
          <w:sz w:val="40"/>
          <w:szCs w:val="40"/>
        </w:rPr>
        <w:t>Considerations Policy (Exams)</w:t>
      </w:r>
    </w:p>
    <w:p w14:paraId="02E277F3" w14:textId="77777777" w:rsidR="00425B47" w:rsidRPr="00D93B84" w:rsidRDefault="00425B47" w:rsidP="00425B47">
      <w:pPr>
        <w:spacing w:before="0" w:after="0"/>
        <w:jc w:val="center"/>
        <w:rPr>
          <w:rFonts w:ascii="Sylfaen" w:hAnsi="Sylfaen" w:cs="Tahoma"/>
          <w:color w:val="548DD4" w:themeColor="text2" w:themeTint="99"/>
          <w:sz w:val="40"/>
          <w:szCs w:val="40"/>
        </w:rPr>
      </w:pPr>
      <w:r w:rsidRPr="00D93B84">
        <w:rPr>
          <w:rFonts w:ascii="Sylfaen" w:hAnsi="Sylfaen" w:cs="Tahoma"/>
          <w:color w:val="548DD4" w:themeColor="text2" w:themeTint="99"/>
          <w:sz w:val="40"/>
          <w:szCs w:val="40"/>
        </w:rPr>
        <w:t>2022-2023</w:t>
      </w:r>
    </w:p>
    <w:p w14:paraId="45204BDE" w14:textId="76934395" w:rsidR="00425B47" w:rsidRPr="00D93B84" w:rsidRDefault="00425B47" w:rsidP="00425B47">
      <w:pPr>
        <w:autoSpaceDE w:val="0"/>
        <w:autoSpaceDN w:val="0"/>
        <w:adjustRightInd w:val="0"/>
        <w:spacing w:before="0" w:after="0"/>
        <w:jc w:val="both"/>
        <w:rPr>
          <w:rFonts w:ascii="Sylfaen" w:hAnsi="Sylfaen" w:cs="Tahoma"/>
        </w:rPr>
      </w:pPr>
    </w:p>
    <w:p w14:paraId="0A94ADBC" w14:textId="3BCE6CA4" w:rsidR="00425B47" w:rsidRPr="00D93B84" w:rsidRDefault="00425B47" w:rsidP="00425B47">
      <w:pPr>
        <w:autoSpaceDE w:val="0"/>
        <w:autoSpaceDN w:val="0"/>
        <w:adjustRightInd w:val="0"/>
        <w:spacing w:before="0" w:after="0"/>
        <w:jc w:val="both"/>
        <w:rPr>
          <w:rFonts w:ascii="Sylfaen" w:hAnsi="Sylfaen" w:cs="Tahoma"/>
        </w:rPr>
      </w:pPr>
    </w:p>
    <w:p w14:paraId="792A9E1A" w14:textId="3D8EB405" w:rsidR="00425B47" w:rsidRPr="00D93B84" w:rsidRDefault="00425B47" w:rsidP="00425B47">
      <w:pPr>
        <w:autoSpaceDE w:val="0"/>
        <w:autoSpaceDN w:val="0"/>
        <w:adjustRightInd w:val="0"/>
        <w:spacing w:before="0" w:after="0"/>
        <w:jc w:val="both"/>
        <w:rPr>
          <w:rFonts w:ascii="Sylfaen" w:hAnsi="Sylfaen" w:cs="Tahoma"/>
        </w:rPr>
      </w:pPr>
    </w:p>
    <w:p w14:paraId="269CED19" w14:textId="56DA6AA4" w:rsidR="00425B47" w:rsidRPr="00D93B84" w:rsidRDefault="00425B47" w:rsidP="00425B47">
      <w:pPr>
        <w:autoSpaceDE w:val="0"/>
        <w:autoSpaceDN w:val="0"/>
        <w:adjustRightInd w:val="0"/>
        <w:spacing w:before="0" w:after="0"/>
        <w:jc w:val="both"/>
        <w:rPr>
          <w:rFonts w:ascii="Sylfaen" w:hAnsi="Sylfaen" w:cs="Tahoma"/>
        </w:rPr>
      </w:pPr>
    </w:p>
    <w:p w14:paraId="1439F663" w14:textId="0A44A38D" w:rsidR="00425B47" w:rsidRPr="00D93B84" w:rsidRDefault="00425B47" w:rsidP="00425B47">
      <w:pPr>
        <w:autoSpaceDE w:val="0"/>
        <w:autoSpaceDN w:val="0"/>
        <w:adjustRightInd w:val="0"/>
        <w:spacing w:before="0" w:after="0"/>
        <w:jc w:val="both"/>
        <w:rPr>
          <w:rFonts w:ascii="Sylfaen" w:hAnsi="Sylfaen" w:cs="Tahoma"/>
        </w:rPr>
      </w:pPr>
    </w:p>
    <w:p w14:paraId="06430F60" w14:textId="00C4A809" w:rsidR="00425B47" w:rsidRPr="00D93B84" w:rsidRDefault="00425B47" w:rsidP="00425B47">
      <w:pPr>
        <w:autoSpaceDE w:val="0"/>
        <w:autoSpaceDN w:val="0"/>
        <w:adjustRightInd w:val="0"/>
        <w:spacing w:before="0" w:after="0"/>
        <w:jc w:val="both"/>
        <w:rPr>
          <w:rFonts w:ascii="Sylfaen" w:hAnsi="Sylfaen" w:cs="Tahoma"/>
        </w:rPr>
      </w:pPr>
    </w:p>
    <w:p w14:paraId="136F19EB" w14:textId="7245B578" w:rsidR="00425B47" w:rsidRPr="00D93B84" w:rsidRDefault="00425B47" w:rsidP="00425B47">
      <w:pPr>
        <w:autoSpaceDE w:val="0"/>
        <w:autoSpaceDN w:val="0"/>
        <w:adjustRightInd w:val="0"/>
        <w:spacing w:before="0" w:after="0"/>
        <w:jc w:val="both"/>
        <w:rPr>
          <w:rFonts w:ascii="Sylfaen" w:hAnsi="Sylfaen" w:cs="Tahoma"/>
        </w:rPr>
      </w:pPr>
    </w:p>
    <w:p w14:paraId="774FA24E" w14:textId="0BA4A0BA" w:rsidR="00425B47" w:rsidRPr="00D93B84" w:rsidRDefault="00425B47" w:rsidP="00425B47">
      <w:pPr>
        <w:autoSpaceDE w:val="0"/>
        <w:autoSpaceDN w:val="0"/>
        <w:adjustRightInd w:val="0"/>
        <w:spacing w:before="0" w:after="0"/>
        <w:jc w:val="both"/>
        <w:rPr>
          <w:rFonts w:ascii="Sylfaen" w:hAnsi="Sylfaen" w:cs="Tahoma"/>
        </w:rPr>
      </w:pPr>
    </w:p>
    <w:p w14:paraId="45B6B272" w14:textId="40E9551A" w:rsidR="00425B47" w:rsidRPr="00D93B84" w:rsidRDefault="00425B47" w:rsidP="00425B47">
      <w:pPr>
        <w:autoSpaceDE w:val="0"/>
        <w:autoSpaceDN w:val="0"/>
        <w:adjustRightInd w:val="0"/>
        <w:spacing w:before="0" w:after="0"/>
        <w:jc w:val="both"/>
        <w:rPr>
          <w:rFonts w:ascii="Sylfaen" w:hAnsi="Sylfaen" w:cs="Tahoma"/>
        </w:rPr>
      </w:pPr>
    </w:p>
    <w:p w14:paraId="5272999D" w14:textId="624682FA" w:rsidR="00425B47" w:rsidRPr="00D93B84" w:rsidRDefault="00425B47" w:rsidP="00425B47">
      <w:pPr>
        <w:autoSpaceDE w:val="0"/>
        <w:autoSpaceDN w:val="0"/>
        <w:adjustRightInd w:val="0"/>
        <w:spacing w:before="0" w:after="0"/>
        <w:jc w:val="both"/>
        <w:rPr>
          <w:rFonts w:ascii="Sylfaen" w:hAnsi="Sylfaen" w:cs="Tahoma"/>
        </w:rPr>
      </w:pPr>
    </w:p>
    <w:p w14:paraId="461BA974" w14:textId="39DABC3D" w:rsidR="00425B47" w:rsidRPr="00D93B84" w:rsidRDefault="00425B47" w:rsidP="00425B47">
      <w:pPr>
        <w:autoSpaceDE w:val="0"/>
        <w:autoSpaceDN w:val="0"/>
        <w:adjustRightInd w:val="0"/>
        <w:spacing w:before="0" w:after="0"/>
        <w:jc w:val="both"/>
        <w:rPr>
          <w:rFonts w:ascii="Sylfaen" w:hAnsi="Sylfaen" w:cs="Tahoma"/>
        </w:rPr>
      </w:pPr>
    </w:p>
    <w:p w14:paraId="17744655" w14:textId="77777777" w:rsidR="00425B47" w:rsidRPr="00D93B84" w:rsidRDefault="00425B47" w:rsidP="00425B47">
      <w:pPr>
        <w:autoSpaceDE w:val="0"/>
        <w:autoSpaceDN w:val="0"/>
        <w:adjustRightInd w:val="0"/>
        <w:spacing w:before="0" w:after="0"/>
        <w:jc w:val="both"/>
        <w:rPr>
          <w:rFonts w:ascii="Sylfaen" w:hAnsi="Sylfaen" w:cs="Tahoma"/>
        </w:rPr>
      </w:pPr>
    </w:p>
    <w:p w14:paraId="030B4C09" w14:textId="77777777" w:rsidR="00425B47" w:rsidRPr="00D93B84" w:rsidRDefault="00425B47" w:rsidP="00425B47">
      <w:pPr>
        <w:autoSpaceDE w:val="0"/>
        <w:autoSpaceDN w:val="0"/>
        <w:adjustRightInd w:val="0"/>
        <w:spacing w:before="0" w:after="0"/>
        <w:jc w:val="both"/>
        <w:rPr>
          <w:rFonts w:ascii="Sylfaen" w:hAnsi="Sylfaen" w:cs="Tahoma"/>
        </w:rPr>
      </w:pPr>
    </w:p>
    <w:p w14:paraId="6370AB37" w14:textId="2034D415" w:rsidR="00425B47" w:rsidRPr="00D93B84" w:rsidRDefault="00425B47" w:rsidP="00425B47">
      <w:pPr>
        <w:autoSpaceDE w:val="0"/>
        <w:autoSpaceDN w:val="0"/>
        <w:adjustRightInd w:val="0"/>
        <w:spacing w:before="0" w:after="0"/>
        <w:jc w:val="both"/>
        <w:rPr>
          <w:rFonts w:ascii="Sylfaen" w:hAnsi="Sylfaen" w:cs="Tahoma"/>
        </w:rPr>
      </w:pPr>
    </w:p>
    <w:p w14:paraId="25B8DAEF" w14:textId="77777777" w:rsidR="00425B47" w:rsidRPr="00D93B84" w:rsidRDefault="00425B47" w:rsidP="00425B47">
      <w:pPr>
        <w:autoSpaceDE w:val="0"/>
        <w:autoSpaceDN w:val="0"/>
        <w:adjustRightInd w:val="0"/>
        <w:spacing w:before="0" w:after="0"/>
        <w:jc w:val="both"/>
        <w:rPr>
          <w:rFonts w:ascii="Sylfaen" w:hAnsi="Sylfaen" w:cs="Tahoma"/>
        </w:rPr>
      </w:pPr>
    </w:p>
    <w:p w14:paraId="746554CA" w14:textId="77777777" w:rsidR="00425B47" w:rsidRPr="00D93B84" w:rsidRDefault="00425B47" w:rsidP="00425B47">
      <w:pPr>
        <w:autoSpaceDE w:val="0"/>
        <w:autoSpaceDN w:val="0"/>
        <w:adjustRightInd w:val="0"/>
        <w:spacing w:before="0" w:after="0"/>
        <w:jc w:val="both"/>
        <w:rPr>
          <w:rFonts w:ascii="Sylfaen" w:hAnsi="Sylfaen" w:cs="Tahoma"/>
        </w:rPr>
      </w:pPr>
    </w:p>
    <w:p w14:paraId="6E72CB3B" w14:textId="77777777" w:rsidR="00425B47" w:rsidRPr="00D93B84" w:rsidRDefault="00425B47" w:rsidP="00425B47">
      <w:pPr>
        <w:autoSpaceDE w:val="0"/>
        <w:autoSpaceDN w:val="0"/>
        <w:adjustRightInd w:val="0"/>
        <w:spacing w:before="0" w:after="0"/>
        <w:jc w:val="both"/>
        <w:rPr>
          <w:rFonts w:ascii="Sylfaen" w:hAnsi="Sylfaen" w:cs="Tahoma"/>
        </w:rPr>
      </w:pPr>
    </w:p>
    <w:p w14:paraId="44EB8E65" w14:textId="77777777" w:rsidR="00425B47" w:rsidRPr="00D93B84" w:rsidRDefault="00425B47" w:rsidP="00425B47">
      <w:pPr>
        <w:autoSpaceDE w:val="0"/>
        <w:autoSpaceDN w:val="0"/>
        <w:adjustRightInd w:val="0"/>
        <w:spacing w:before="0" w:after="0"/>
        <w:jc w:val="both"/>
        <w:rPr>
          <w:rFonts w:ascii="Sylfaen" w:hAnsi="Sylfaen" w:cs="Tahoma"/>
        </w:rPr>
      </w:pPr>
    </w:p>
    <w:p w14:paraId="1BC28B31" w14:textId="77777777" w:rsidR="00425B47" w:rsidRPr="00D93B84" w:rsidRDefault="00425B47" w:rsidP="00425B47">
      <w:pPr>
        <w:autoSpaceDE w:val="0"/>
        <w:autoSpaceDN w:val="0"/>
        <w:adjustRightInd w:val="0"/>
        <w:spacing w:before="0" w:after="0"/>
        <w:jc w:val="both"/>
        <w:rPr>
          <w:rFonts w:ascii="Sylfaen" w:hAnsi="Sylfaen" w:cs="Tahoma"/>
        </w:rPr>
      </w:pPr>
    </w:p>
    <w:p w14:paraId="116289C1" w14:textId="77777777" w:rsidR="00425B47" w:rsidRPr="00D93B84" w:rsidRDefault="00425B47" w:rsidP="00425B47">
      <w:pPr>
        <w:spacing w:before="0" w:after="0"/>
        <w:jc w:val="both"/>
        <w:rPr>
          <w:rFonts w:ascii="Sylfaen" w:hAnsi="Sylfaen" w:cs="Tahoma"/>
        </w:rPr>
      </w:pPr>
      <w:r w:rsidRPr="00D93B84">
        <w:rPr>
          <w:rFonts w:ascii="Sylfaen" w:hAnsi="Sylfaen" w:cs="Tahoma"/>
        </w:rPr>
        <w:t>This plan is reviewed annually to ensure compliance with current regulations</w:t>
      </w:r>
    </w:p>
    <w:p w14:paraId="0C4B7860" w14:textId="77777777" w:rsidR="00425B47" w:rsidRPr="00D93B84" w:rsidRDefault="00425B47" w:rsidP="00425B47">
      <w:pPr>
        <w:spacing w:before="0" w:after="0"/>
        <w:jc w:val="both"/>
        <w:rPr>
          <w:rFonts w:ascii="Sylfaen" w:hAnsi="Sylfaen" w:cs="Tahoma"/>
        </w:rPr>
      </w:pPr>
    </w:p>
    <w:tbl>
      <w:tblPr>
        <w:tblStyle w:val="TableGrid"/>
        <w:tblW w:w="7794" w:type="dxa"/>
        <w:tblInd w:w="13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425B47" w:rsidRPr="00D93B84" w14:paraId="5E903591" w14:textId="77777777" w:rsidTr="00D6165D">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655A463" w14:textId="77777777" w:rsidR="00425B47" w:rsidRPr="00D93B84" w:rsidRDefault="00425B47" w:rsidP="00425B47">
            <w:pPr>
              <w:spacing w:before="0" w:after="0"/>
              <w:jc w:val="both"/>
              <w:rPr>
                <w:rFonts w:ascii="Sylfaen" w:hAnsi="Sylfaen" w:cs="Tahoma"/>
                <w:b/>
              </w:rPr>
            </w:pPr>
            <w:r w:rsidRPr="00D93B84">
              <w:rPr>
                <w:rFonts w:ascii="Sylfaen" w:hAnsi="Sylfaen" w:cs="Tahoma"/>
                <w:b/>
              </w:rPr>
              <w:t>Approved/Agreed by</w:t>
            </w:r>
          </w:p>
        </w:tc>
      </w:tr>
      <w:tr w:rsidR="00425B47" w:rsidRPr="00D93B84" w14:paraId="121D4D9A" w14:textId="77777777" w:rsidTr="00D6165D">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5D63E014" w14:textId="77777777" w:rsidR="00425B47" w:rsidRPr="00D93B84" w:rsidRDefault="00425B47" w:rsidP="00425B47">
            <w:pPr>
              <w:spacing w:before="0" w:after="0"/>
              <w:jc w:val="both"/>
              <w:rPr>
                <w:rFonts w:ascii="Sylfaen" w:hAnsi="Sylfaen" w:cs="Tahoma"/>
                <w:b/>
              </w:rPr>
            </w:pPr>
            <w:r w:rsidRPr="00D93B84">
              <w:rPr>
                <w:rFonts w:ascii="Sylfaen" w:hAnsi="Sylfaen" w:cs="Tahoma"/>
                <w:b/>
              </w:rPr>
              <w:t>Head of Centre</w:t>
            </w:r>
          </w:p>
          <w:p w14:paraId="5B984863" w14:textId="77777777" w:rsidR="00425B47" w:rsidRPr="00D93B84" w:rsidRDefault="00425B47" w:rsidP="00425B47">
            <w:pPr>
              <w:spacing w:before="0" w:after="0"/>
              <w:jc w:val="both"/>
              <w:rPr>
                <w:rFonts w:ascii="Sylfaen" w:hAnsi="Sylfaen" w:cs="Tahoma"/>
              </w:rPr>
            </w:pPr>
            <w:r w:rsidRPr="00D93B84">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7C1DF818" w14:textId="77777777" w:rsidR="00425B47" w:rsidRPr="00D93B84" w:rsidRDefault="00425B47" w:rsidP="00425B47">
            <w:pPr>
              <w:spacing w:before="0" w:after="0"/>
              <w:jc w:val="both"/>
              <w:rPr>
                <w:rFonts w:ascii="Sylfaen" w:hAnsi="Sylfaen" w:cs="Tahoma"/>
                <w:b/>
              </w:rPr>
            </w:pPr>
            <w:r w:rsidRPr="00D93B84">
              <w:rPr>
                <w:rFonts w:ascii="Sylfaen" w:hAnsi="Sylfaen" w:cs="Tahoma"/>
                <w:b/>
              </w:rPr>
              <w:t>SLT Responsible</w:t>
            </w:r>
          </w:p>
          <w:p w14:paraId="24C3B3C5" w14:textId="4C56B314" w:rsidR="00425B47" w:rsidRPr="00D93B84" w:rsidRDefault="00425B47" w:rsidP="00425B47">
            <w:pPr>
              <w:spacing w:before="0" w:after="0"/>
              <w:jc w:val="both"/>
              <w:rPr>
                <w:rFonts w:ascii="Sylfaen" w:hAnsi="Sylfaen" w:cs="Tahoma"/>
              </w:rPr>
            </w:pPr>
            <w:r w:rsidRPr="00D93B84">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02D45A92" w14:textId="77777777" w:rsidR="00425B47" w:rsidRPr="00D93B84" w:rsidRDefault="00425B47" w:rsidP="00425B47">
            <w:pPr>
              <w:spacing w:before="0" w:after="0"/>
              <w:jc w:val="both"/>
              <w:rPr>
                <w:rFonts w:ascii="Sylfaen" w:hAnsi="Sylfaen" w:cs="Tahoma"/>
                <w:b/>
              </w:rPr>
            </w:pPr>
            <w:r w:rsidRPr="00D93B84">
              <w:rPr>
                <w:rFonts w:ascii="Sylfaen" w:hAnsi="Sylfaen" w:cs="Tahoma"/>
                <w:b/>
              </w:rPr>
              <w:t>Exams Officer</w:t>
            </w:r>
          </w:p>
          <w:p w14:paraId="27A349E3" w14:textId="588492E1" w:rsidR="00425B47" w:rsidRPr="00D93B84" w:rsidRDefault="00425B47" w:rsidP="00425B47">
            <w:pPr>
              <w:spacing w:before="0" w:after="0"/>
              <w:jc w:val="both"/>
              <w:rPr>
                <w:rFonts w:ascii="Sylfaen" w:hAnsi="Sylfaen" w:cs="Tahoma"/>
              </w:rPr>
            </w:pPr>
            <w:r w:rsidRPr="00D93B84">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3E5661CF" w14:textId="77777777" w:rsidR="00425B47" w:rsidRPr="00D93B84" w:rsidRDefault="00425B47" w:rsidP="00425B47">
            <w:pPr>
              <w:spacing w:before="0" w:after="0"/>
              <w:jc w:val="both"/>
              <w:rPr>
                <w:rFonts w:ascii="Sylfaen" w:hAnsi="Sylfaen" w:cs="Tahoma"/>
                <w:b/>
              </w:rPr>
            </w:pPr>
            <w:r w:rsidRPr="00D93B84">
              <w:rPr>
                <w:rFonts w:ascii="Sylfaen" w:hAnsi="Sylfaen" w:cs="Tahoma"/>
                <w:b/>
              </w:rPr>
              <w:t>SENDCo</w:t>
            </w:r>
          </w:p>
          <w:p w14:paraId="12F3129A" w14:textId="126AD791" w:rsidR="00425B47" w:rsidRPr="00D93B84" w:rsidRDefault="00425B47" w:rsidP="00425B47">
            <w:pPr>
              <w:spacing w:before="0" w:after="0"/>
              <w:jc w:val="both"/>
              <w:rPr>
                <w:rFonts w:ascii="Sylfaen" w:hAnsi="Sylfaen" w:cs="Tahoma"/>
              </w:rPr>
            </w:pPr>
            <w:r w:rsidRPr="00D93B84">
              <w:rPr>
                <w:rFonts w:ascii="Sylfaen" w:hAnsi="Sylfaen" w:cs="Tahoma"/>
              </w:rPr>
              <w:t>Chris Howroyd</w:t>
            </w:r>
          </w:p>
        </w:tc>
      </w:tr>
      <w:tr w:rsidR="00425B47" w:rsidRPr="00D93B84" w14:paraId="1C2C385F" w14:textId="77777777" w:rsidTr="00D6165D">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0936D481" w14:textId="77777777" w:rsidR="00425B47" w:rsidRPr="00D93B84" w:rsidRDefault="00425B47" w:rsidP="00425B47">
            <w:pPr>
              <w:spacing w:before="0" w:after="0"/>
              <w:ind w:left="1080" w:hanging="1080"/>
              <w:jc w:val="both"/>
              <w:rPr>
                <w:rFonts w:ascii="Sylfaen" w:hAnsi="Sylfaen" w:cs="Tahoma"/>
                <w:b/>
              </w:rPr>
            </w:pPr>
            <w:r w:rsidRPr="00D93B84">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17831E40" w14:textId="4EB51551" w:rsidR="00425B47" w:rsidRPr="00D93B84" w:rsidRDefault="00425B47" w:rsidP="00425B47">
            <w:pPr>
              <w:spacing w:before="0" w:after="0"/>
              <w:jc w:val="both"/>
              <w:rPr>
                <w:rFonts w:ascii="Sylfaen" w:hAnsi="Sylfaen" w:cs="Tahoma"/>
              </w:rPr>
            </w:pPr>
            <w:r w:rsidRPr="00D93B84">
              <w:rPr>
                <w:rFonts w:ascii="Sylfaen" w:hAnsi="Sylfaen" w:cs="Tahoma"/>
              </w:rPr>
              <w:t>May 2023</w:t>
            </w:r>
          </w:p>
        </w:tc>
      </w:tr>
    </w:tbl>
    <w:p w14:paraId="677B540D" w14:textId="77777777" w:rsidR="00425B47" w:rsidRPr="00D93B84" w:rsidRDefault="00425B47" w:rsidP="00425B47">
      <w:pPr>
        <w:pStyle w:val="Headinglevel1"/>
        <w:spacing w:before="0" w:after="0"/>
        <w:jc w:val="both"/>
        <w:rPr>
          <w:rFonts w:ascii="Sylfaen" w:hAnsi="Sylfaen"/>
          <w:sz w:val="22"/>
          <w:szCs w:val="22"/>
        </w:rPr>
      </w:pPr>
    </w:p>
    <w:bookmarkEnd w:id="1" w:displacedByCustomXml="next"/>
    <w:bookmarkEnd w:id="0" w:displacedByCustomXml="next"/>
    <w:bookmarkStart w:id="2" w:name="_Toc528165216" w:displacedByCustomXml="next"/>
    <w:sdt>
      <w:sdtPr>
        <w:rPr>
          <w:rFonts w:ascii="Sylfaen" w:eastAsiaTheme="minorEastAsia" w:hAnsi="Sylfaen" w:cs="Tahoma"/>
          <w:b w:val="0"/>
          <w:bCs w:val="0"/>
          <w:color w:val="auto"/>
          <w:sz w:val="22"/>
          <w:szCs w:val="22"/>
          <w:lang w:val="en-GB" w:eastAsia="en-GB"/>
        </w:rPr>
        <w:id w:val="872961532"/>
        <w:docPartObj>
          <w:docPartGallery w:val="Table of Contents"/>
          <w:docPartUnique/>
        </w:docPartObj>
      </w:sdtPr>
      <w:sdtEndPr>
        <w:rPr>
          <w:rFonts w:cstheme="minorBidi"/>
          <w:noProof/>
        </w:rPr>
      </w:sdtEndPr>
      <w:sdtContent>
        <w:p w14:paraId="0560A5A1" w14:textId="55F458EB" w:rsidR="002E47DA" w:rsidRPr="00D93B84" w:rsidRDefault="002E47DA" w:rsidP="00425B47">
          <w:pPr>
            <w:pStyle w:val="TOCHeading"/>
            <w:spacing w:before="0" w:line="240" w:lineRule="auto"/>
            <w:rPr>
              <w:rFonts w:ascii="Sylfaen" w:hAnsi="Sylfaen" w:cs="Tahoma"/>
              <w:sz w:val="22"/>
              <w:szCs w:val="22"/>
            </w:rPr>
          </w:pPr>
          <w:r w:rsidRPr="00D93B84">
            <w:rPr>
              <w:rFonts w:ascii="Sylfaen" w:hAnsi="Sylfaen" w:cs="Tahoma"/>
              <w:sz w:val="22"/>
              <w:szCs w:val="22"/>
            </w:rPr>
            <w:t>Contents</w:t>
          </w:r>
        </w:p>
        <w:p w14:paraId="7194443E" w14:textId="58F40CFF" w:rsidR="0022285F" w:rsidRPr="00D93B84" w:rsidRDefault="002E47DA" w:rsidP="00425B47">
          <w:pPr>
            <w:pStyle w:val="TOC1"/>
            <w:tabs>
              <w:tab w:val="right" w:leader="dot" w:pos="10042"/>
            </w:tabs>
            <w:spacing w:before="0" w:after="0"/>
            <w:rPr>
              <w:rFonts w:ascii="Sylfaen" w:hAnsi="Sylfaen"/>
              <w:noProof/>
            </w:rPr>
          </w:pPr>
          <w:r w:rsidRPr="00D93B84">
            <w:rPr>
              <w:rFonts w:ascii="Sylfaen" w:hAnsi="Sylfaen"/>
            </w:rPr>
            <w:fldChar w:fldCharType="begin"/>
          </w:r>
          <w:r w:rsidRPr="00D93B84">
            <w:rPr>
              <w:rFonts w:ascii="Sylfaen" w:hAnsi="Sylfaen"/>
            </w:rPr>
            <w:instrText xml:space="preserve"> TOC \o "1-3" \h \z \u </w:instrText>
          </w:r>
          <w:r w:rsidRPr="00D93B84">
            <w:rPr>
              <w:rFonts w:ascii="Sylfaen" w:hAnsi="Sylfaen"/>
            </w:rPr>
            <w:fldChar w:fldCharType="separate"/>
          </w:r>
          <w:hyperlink w:anchor="_Toc113048670" w:history="1">
            <w:r w:rsidR="0022285F" w:rsidRPr="00D93B84">
              <w:rPr>
                <w:rStyle w:val="Hyperlink"/>
                <w:rFonts w:ascii="Sylfaen" w:hAnsi="Sylfaen"/>
                <w:noProof/>
              </w:rPr>
              <w:t>Key staff involved in the policy</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_Toc113048670 \h </w:instrText>
            </w:r>
            <w:r w:rsidR="0022285F" w:rsidRPr="00D93B84">
              <w:rPr>
                <w:rFonts w:ascii="Sylfaen" w:hAnsi="Sylfaen"/>
                <w:noProof/>
                <w:webHidden/>
              </w:rPr>
            </w:r>
            <w:r w:rsidR="0022285F" w:rsidRPr="00D93B84">
              <w:rPr>
                <w:rFonts w:ascii="Sylfaen" w:hAnsi="Sylfaen"/>
                <w:noProof/>
                <w:webHidden/>
              </w:rPr>
              <w:fldChar w:fldCharType="separate"/>
            </w:r>
            <w:r w:rsidR="00D93B84">
              <w:rPr>
                <w:rFonts w:ascii="Sylfaen" w:hAnsi="Sylfaen"/>
                <w:noProof/>
                <w:webHidden/>
              </w:rPr>
              <w:t>1</w:t>
            </w:r>
            <w:r w:rsidR="0022285F" w:rsidRPr="00D93B84">
              <w:rPr>
                <w:rFonts w:ascii="Sylfaen" w:hAnsi="Sylfaen"/>
                <w:noProof/>
                <w:webHidden/>
              </w:rPr>
              <w:fldChar w:fldCharType="end"/>
            </w:r>
          </w:hyperlink>
        </w:p>
        <w:p w14:paraId="600AF475" w14:textId="3560E852" w:rsidR="0022285F" w:rsidRPr="00D93B84" w:rsidRDefault="00D93B84" w:rsidP="00425B47">
          <w:pPr>
            <w:pStyle w:val="TOC1"/>
            <w:tabs>
              <w:tab w:val="right" w:leader="dot" w:pos="10042"/>
            </w:tabs>
            <w:spacing w:before="0" w:after="0"/>
            <w:rPr>
              <w:rFonts w:ascii="Sylfaen" w:hAnsi="Sylfaen"/>
              <w:noProof/>
            </w:rPr>
          </w:pPr>
          <w:hyperlink r:id="rId10" w:anchor="_Toc113048671" w:history="1">
            <w:r w:rsidR="0022285F" w:rsidRPr="00D93B84">
              <w:rPr>
                <w:rStyle w:val="Hyperlink"/>
                <w:rFonts w:ascii="Sylfaen" w:hAnsi="Sylfaen" w:cs="Tahoma"/>
                <w:noProof/>
              </w:rPr>
              <w:t>Delete this text box when the information contained below is understood</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_Toc113048671 \h </w:instrText>
            </w:r>
            <w:r w:rsidR="0022285F" w:rsidRPr="00D93B84">
              <w:rPr>
                <w:rFonts w:ascii="Sylfaen" w:hAnsi="Sylfaen"/>
                <w:noProof/>
                <w:webHidden/>
              </w:rPr>
              <w:fldChar w:fldCharType="separate"/>
            </w:r>
            <w:r>
              <w:rPr>
                <w:rFonts w:ascii="Sylfaen" w:hAnsi="Sylfaen"/>
                <w:b/>
                <w:bCs/>
                <w:noProof/>
                <w:webHidden/>
                <w:lang w:val="en-US"/>
              </w:rPr>
              <w:t>Error! Bookmark not defined.</w:t>
            </w:r>
            <w:r w:rsidR="0022285F" w:rsidRPr="00D93B84">
              <w:rPr>
                <w:rFonts w:ascii="Sylfaen" w:hAnsi="Sylfaen"/>
                <w:noProof/>
                <w:webHidden/>
              </w:rPr>
              <w:fldChar w:fldCharType="end"/>
            </w:r>
          </w:hyperlink>
        </w:p>
        <w:p w14:paraId="1F51291D" w14:textId="1F92D1BF" w:rsidR="0022285F" w:rsidRPr="00D93B84" w:rsidRDefault="00D93B84" w:rsidP="00425B47">
          <w:pPr>
            <w:pStyle w:val="TOC1"/>
            <w:tabs>
              <w:tab w:val="right" w:leader="dot" w:pos="10042"/>
            </w:tabs>
            <w:spacing w:before="0" w:after="0"/>
            <w:rPr>
              <w:rFonts w:ascii="Sylfaen" w:hAnsi="Sylfaen"/>
              <w:noProof/>
            </w:rPr>
          </w:pPr>
          <w:hyperlink r:id="rId11" w:anchor="_Toc113048672" w:history="1">
            <w:r w:rsidR="0022285F" w:rsidRPr="00D93B84">
              <w:rPr>
                <w:rStyle w:val="Hyperlink"/>
                <w:rFonts w:ascii="Sylfaen" w:hAnsi="Sylfaen" w:cs="Tahoma"/>
                <w:noProof/>
              </w:rPr>
              <w:t>Delete this text box when the information contained below is understood</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_Toc113048672 \h </w:instrText>
            </w:r>
            <w:r w:rsidR="0022285F" w:rsidRPr="00D93B84">
              <w:rPr>
                <w:rFonts w:ascii="Sylfaen" w:hAnsi="Sylfaen"/>
                <w:noProof/>
                <w:webHidden/>
              </w:rPr>
              <w:fldChar w:fldCharType="separate"/>
            </w:r>
            <w:r>
              <w:rPr>
                <w:rFonts w:ascii="Sylfaen" w:hAnsi="Sylfaen"/>
                <w:b/>
                <w:bCs/>
                <w:noProof/>
                <w:webHidden/>
                <w:lang w:val="en-US"/>
              </w:rPr>
              <w:t>Error! Bookmark not defined.</w:t>
            </w:r>
            <w:r w:rsidR="0022285F" w:rsidRPr="00D93B84">
              <w:rPr>
                <w:rFonts w:ascii="Sylfaen" w:hAnsi="Sylfaen"/>
                <w:noProof/>
                <w:webHidden/>
              </w:rPr>
              <w:fldChar w:fldCharType="end"/>
            </w:r>
          </w:hyperlink>
        </w:p>
        <w:p w14:paraId="07A2F3A3" w14:textId="3ADB5CD8" w:rsidR="0022285F" w:rsidRPr="00D93B84" w:rsidRDefault="00D93B84" w:rsidP="00425B47">
          <w:pPr>
            <w:pStyle w:val="TOC1"/>
            <w:tabs>
              <w:tab w:val="right" w:leader="dot" w:pos="10042"/>
            </w:tabs>
            <w:spacing w:before="0" w:after="0"/>
            <w:rPr>
              <w:rFonts w:ascii="Sylfaen" w:hAnsi="Sylfaen"/>
              <w:noProof/>
            </w:rPr>
          </w:pPr>
          <w:hyperlink w:anchor="_Toc113048673" w:history="1">
            <w:r w:rsidR="0022285F" w:rsidRPr="00D93B84">
              <w:rPr>
                <w:rStyle w:val="Hyperlink"/>
                <w:rFonts w:ascii="Sylfaen" w:hAnsi="Sylfaen"/>
                <w:noProof/>
              </w:rPr>
              <w:t>What is special consideration?</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_Toc113048673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3</w:t>
            </w:r>
            <w:r w:rsidR="0022285F" w:rsidRPr="00D93B84">
              <w:rPr>
                <w:rFonts w:ascii="Sylfaen" w:hAnsi="Sylfaen"/>
                <w:noProof/>
                <w:webHidden/>
              </w:rPr>
              <w:fldChar w:fldCharType="end"/>
            </w:r>
          </w:hyperlink>
        </w:p>
        <w:p w14:paraId="11696D3D" w14:textId="7BCCB596" w:rsidR="0022285F" w:rsidRPr="00D93B84" w:rsidRDefault="00D93B84" w:rsidP="00425B47">
          <w:pPr>
            <w:pStyle w:val="TOC1"/>
            <w:tabs>
              <w:tab w:val="right" w:leader="dot" w:pos="10042"/>
            </w:tabs>
            <w:spacing w:before="0" w:after="0"/>
            <w:rPr>
              <w:rFonts w:ascii="Sylfaen" w:hAnsi="Sylfaen"/>
              <w:noProof/>
            </w:rPr>
          </w:pPr>
          <w:hyperlink w:anchor="_Toc113048674" w:history="1">
            <w:r w:rsidR="0022285F" w:rsidRPr="00D93B84">
              <w:rPr>
                <w:rStyle w:val="Hyperlink"/>
                <w:rFonts w:ascii="Sylfaen" w:hAnsi="Sylfaen"/>
                <w:noProof/>
              </w:rPr>
              <w:t>Purpose of the policy</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_Toc113048674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3</w:t>
            </w:r>
            <w:r w:rsidR="0022285F" w:rsidRPr="00D93B84">
              <w:rPr>
                <w:rFonts w:ascii="Sylfaen" w:hAnsi="Sylfaen"/>
                <w:noProof/>
                <w:webHidden/>
              </w:rPr>
              <w:fldChar w:fldCharType="end"/>
            </w:r>
          </w:hyperlink>
        </w:p>
        <w:p w14:paraId="14907968" w14:textId="1B2311C2" w:rsidR="0022285F" w:rsidRPr="00D93B84" w:rsidRDefault="00D93B84" w:rsidP="00425B47">
          <w:pPr>
            <w:pStyle w:val="TOC1"/>
            <w:tabs>
              <w:tab w:val="right" w:leader="dot" w:pos="10042"/>
            </w:tabs>
            <w:spacing w:before="0" w:after="0"/>
            <w:rPr>
              <w:rFonts w:ascii="Sylfaen" w:hAnsi="Sylfaen"/>
              <w:noProof/>
            </w:rPr>
          </w:pPr>
          <w:hyperlink w:anchor="_Toc113048675" w:history="1">
            <w:r w:rsidR="0022285F" w:rsidRPr="00D93B84">
              <w:rPr>
                <w:rStyle w:val="Hyperlink"/>
                <w:rFonts w:ascii="Sylfaen" w:hAnsi="Sylfaen"/>
                <w:noProof/>
              </w:rPr>
              <w:t>Eligibility for special consideration</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_Toc113048675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3</w:t>
            </w:r>
            <w:r w:rsidR="0022285F" w:rsidRPr="00D93B84">
              <w:rPr>
                <w:rFonts w:ascii="Sylfaen" w:hAnsi="Sylfaen"/>
                <w:noProof/>
                <w:webHidden/>
              </w:rPr>
              <w:fldChar w:fldCharType="end"/>
            </w:r>
          </w:hyperlink>
        </w:p>
        <w:p w14:paraId="058E3FC2" w14:textId="0D1BD30A" w:rsidR="0022285F" w:rsidRPr="00D93B84" w:rsidRDefault="00D93B84" w:rsidP="00425B47">
          <w:pPr>
            <w:pStyle w:val="TOC2"/>
            <w:tabs>
              <w:tab w:val="right" w:leader="dot" w:pos="10042"/>
            </w:tabs>
            <w:spacing w:before="0" w:after="0"/>
            <w:rPr>
              <w:rFonts w:ascii="Sylfaen" w:hAnsi="Sylfaen"/>
              <w:noProof/>
            </w:rPr>
          </w:pPr>
          <w:hyperlink w:anchor="_Toc113048676" w:history="1">
            <w:r w:rsidR="0022285F" w:rsidRPr="00D93B84">
              <w:rPr>
                <w:rStyle w:val="Hyperlink"/>
                <w:rFonts w:ascii="Sylfaen" w:hAnsi="Sylfaen"/>
                <w:noProof/>
              </w:rPr>
              <w:t>Roles and responsibilities</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_Toc113048676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3</w:t>
            </w:r>
            <w:r w:rsidR="0022285F" w:rsidRPr="00D93B84">
              <w:rPr>
                <w:rFonts w:ascii="Sylfaen" w:hAnsi="Sylfaen"/>
                <w:noProof/>
                <w:webHidden/>
              </w:rPr>
              <w:fldChar w:fldCharType="end"/>
            </w:r>
          </w:hyperlink>
        </w:p>
        <w:p w14:paraId="3D30B910" w14:textId="50B84FD2" w:rsidR="0022285F" w:rsidRPr="00D93B84" w:rsidRDefault="00D93B84" w:rsidP="00425B47">
          <w:pPr>
            <w:pStyle w:val="TOC2"/>
            <w:tabs>
              <w:tab w:val="right" w:leader="dot" w:pos="10042"/>
            </w:tabs>
            <w:spacing w:before="0" w:after="0"/>
            <w:rPr>
              <w:rFonts w:ascii="Sylfaen" w:hAnsi="Sylfaen"/>
              <w:noProof/>
            </w:rPr>
          </w:pPr>
          <w:hyperlink w:anchor="_Toc113048677" w:history="1">
            <w:r w:rsidR="0022285F" w:rsidRPr="00D93B84">
              <w:rPr>
                <w:rStyle w:val="Hyperlink"/>
                <w:rFonts w:ascii="Sylfaen" w:hAnsi="Sylfaen"/>
                <w:noProof/>
              </w:rPr>
              <w:t>Applying for special consideration</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_Toc113048677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3</w:t>
            </w:r>
            <w:r w:rsidR="0022285F" w:rsidRPr="00D93B84">
              <w:rPr>
                <w:rFonts w:ascii="Sylfaen" w:hAnsi="Sylfaen"/>
                <w:noProof/>
                <w:webHidden/>
              </w:rPr>
              <w:fldChar w:fldCharType="end"/>
            </w:r>
          </w:hyperlink>
        </w:p>
        <w:p w14:paraId="11386E83" w14:textId="74B679C2" w:rsidR="0022285F" w:rsidRPr="00D93B84" w:rsidRDefault="00D93B84" w:rsidP="00425B47">
          <w:pPr>
            <w:pStyle w:val="TOC1"/>
            <w:tabs>
              <w:tab w:val="right" w:leader="dot" w:pos="10042"/>
            </w:tabs>
            <w:spacing w:before="0" w:after="0"/>
            <w:rPr>
              <w:rFonts w:ascii="Sylfaen" w:hAnsi="Sylfaen"/>
              <w:noProof/>
            </w:rPr>
          </w:pPr>
          <w:hyperlink w:anchor="_Toc113048678" w:history="1">
            <w:r w:rsidR="0022285F" w:rsidRPr="00D93B84">
              <w:rPr>
                <w:rStyle w:val="Hyperlink"/>
                <w:rFonts w:ascii="Sylfaen" w:hAnsi="Sylfaen"/>
                <w:noProof/>
              </w:rPr>
              <w:t>Processing applications for special consideration</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_Toc113048678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4</w:t>
            </w:r>
            <w:r w:rsidR="0022285F" w:rsidRPr="00D93B84">
              <w:rPr>
                <w:rFonts w:ascii="Sylfaen" w:hAnsi="Sylfaen"/>
                <w:noProof/>
                <w:webHidden/>
              </w:rPr>
              <w:fldChar w:fldCharType="end"/>
            </w:r>
          </w:hyperlink>
        </w:p>
        <w:p w14:paraId="3CF446F2" w14:textId="57AA477E" w:rsidR="0022285F" w:rsidRPr="00D93B84" w:rsidRDefault="00D93B84" w:rsidP="00425B47">
          <w:pPr>
            <w:pStyle w:val="TOC2"/>
            <w:tabs>
              <w:tab w:val="right" w:leader="dot" w:pos="10042"/>
            </w:tabs>
            <w:spacing w:before="0" w:after="0"/>
            <w:rPr>
              <w:rFonts w:ascii="Sylfaen" w:hAnsi="Sylfaen"/>
              <w:noProof/>
            </w:rPr>
          </w:pPr>
          <w:hyperlink w:anchor="_Toc113048679" w:history="1">
            <w:r w:rsidR="0022285F" w:rsidRPr="00D93B84">
              <w:rPr>
                <w:rStyle w:val="Hyperlink"/>
                <w:rFonts w:ascii="Sylfaen" w:hAnsi="Sylfaen"/>
                <w:noProof/>
              </w:rPr>
              <w:t>Roles and responsibilities</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_Toc113048679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4</w:t>
            </w:r>
            <w:r w:rsidR="0022285F" w:rsidRPr="00D93B84">
              <w:rPr>
                <w:rFonts w:ascii="Sylfaen" w:hAnsi="Sylfaen"/>
                <w:noProof/>
                <w:webHidden/>
              </w:rPr>
              <w:fldChar w:fldCharType="end"/>
            </w:r>
          </w:hyperlink>
        </w:p>
        <w:p w14:paraId="025283F7" w14:textId="33AEB6FD" w:rsidR="0022285F" w:rsidRPr="00D93B84" w:rsidRDefault="00D93B84" w:rsidP="00425B47">
          <w:pPr>
            <w:pStyle w:val="TOC2"/>
            <w:tabs>
              <w:tab w:val="right" w:leader="dot" w:pos="10042"/>
            </w:tabs>
            <w:spacing w:before="0" w:after="0"/>
            <w:rPr>
              <w:rFonts w:ascii="Sylfaen" w:hAnsi="Sylfaen"/>
              <w:noProof/>
            </w:rPr>
          </w:pPr>
          <w:hyperlink w:anchor="_Toc113048680" w:history="1">
            <w:r w:rsidR="0022285F" w:rsidRPr="00D93B84">
              <w:rPr>
                <w:rStyle w:val="Hyperlink"/>
                <w:rFonts w:ascii="Sylfaen" w:hAnsi="Sylfaen"/>
                <w:noProof/>
              </w:rPr>
              <w:t>Submitting applications for special consideration</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_Toc113048680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5</w:t>
            </w:r>
            <w:r w:rsidR="0022285F" w:rsidRPr="00D93B84">
              <w:rPr>
                <w:rFonts w:ascii="Sylfaen" w:hAnsi="Sylfaen"/>
                <w:noProof/>
                <w:webHidden/>
              </w:rPr>
              <w:fldChar w:fldCharType="end"/>
            </w:r>
          </w:hyperlink>
        </w:p>
        <w:p w14:paraId="329D4A3C" w14:textId="5C5A1F7C" w:rsidR="0022285F" w:rsidRPr="00D93B84" w:rsidRDefault="00D93B84" w:rsidP="00425B47">
          <w:pPr>
            <w:pStyle w:val="TOC3"/>
            <w:tabs>
              <w:tab w:val="right" w:leader="dot" w:pos="10042"/>
            </w:tabs>
            <w:spacing w:before="0" w:after="0"/>
            <w:rPr>
              <w:rFonts w:ascii="Sylfaen" w:hAnsi="Sylfaen"/>
              <w:noProof/>
            </w:rPr>
          </w:pPr>
          <w:hyperlink w:anchor="_Toc113048681" w:history="1">
            <w:r w:rsidR="0022285F" w:rsidRPr="00D93B84">
              <w:rPr>
                <w:rStyle w:val="Hyperlink"/>
                <w:rFonts w:ascii="Sylfaen" w:hAnsi="Sylfaen"/>
                <w:noProof/>
              </w:rPr>
              <w:t>Timetabled written exams</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_Toc113048681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5</w:t>
            </w:r>
            <w:r w:rsidR="0022285F" w:rsidRPr="00D93B84">
              <w:rPr>
                <w:rFonts w:ascii="Sylfaen" w:hAnsi="Sylfaen"/>
                <w:noProof/>
                <w:webHidden/>
              </w:rPr>
              <w:fldChar w:fldCharType="end"/>
            </w:r>
          </w:hyperlink>
        </w:p>
        <w:p w14:paraId="5735BFC8" w14:textId="50F150D4" w:rsidR="0022285F" w:rsidRPr="00D93B84" w:rsidRDefault="00D93B84" w:rsidP="00425B47">
          <w:pPr>
            <w:pStyle w:val="TOC3"/>
            <w:tabs>
              <w:tab w:val="right" w:leader="dot" w:pos="10042"/>
            </w:tabs>
            <w:spacing w:before="0" w:after="0"/>
            <w:rPr>
              <w:rFonts w:ascii="Sylfaen" w:hAnsi="Sylfaen"/>
              <w:noProof/>
            </w:rPr>
          </w:pPr>
          <w:hyperlink w:anchor="_Toc113048682" w:history="1">
            <w:r w:rsidR="0022285F" w:rsidRPr="00D93B84">
              <w:rPr>
                <w:rStyle w:val="Hyperlink"/>
                <w:rFonts w:ascii="Sylfaen" w:hAnsi="Sylfaen"/>
                <w:noProof/>
              </w:rPr>
              <w:t>Internally assessed work</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_Toc113048682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5</w:t>
            </w:r>
            <w:r w:rsidR="0022285F" w:rsidRPr="00D93B84">
              <w:rPr>
                <w:rFonts w:ascii="Sylfaen" w:hAnsi="Sylfaen"/>
                <w:noProof/>
                <w:webHidden/>
              </w:rPr>
              <w:fldChar w:fldCharType="end"/>
            </w:r>
          </w:hyperlink>
        </w:p>
        <w:p w14:paraId="440B4049" w14:textId="0086EBEA" w:rsidR="0022285F" w:rsidRPr="00D93B84" w:rsidRDefault="00D93B84" w:rsidP="00425B47">
          <w:pPr>
            <w:pStyle w:val="TOC3"/>
            <w:tabs>
              <w:tab w:val="right" w:leader="dot" w:pos="10042"/>
            </w:tabs>
            <w:spacing w:before="0" w:after="0"/>
            <w:rPr>
              <w:rFonts w:ascii="Sylfaen" w:hAnsi="Sylfaen"/>
              <w:noProof/>
            </w:rPr>
          </w:pPr>
          <w:hyperlink w:anchor="_Toc113048683" w:history="1">
            <w:r w:rsidR="0022285F" w:rsidRPr="00D93B84">
              <w:rPr>
                <w:rStyle w:val="Hyperlink"/>
                <w:rFonts w:ascii="Sylfaen" w:eastAsiaTheme="minorHAnsi" w:hAnsi="Sylfaen"/>
                <w:noProof/>
              </w:rPr>
              <w:t>Post assessment adjustments – vocational qualifications</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_Toc113048683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6</w:t>
            </w:r>
            <w:r w:rsidR="0022285F" w:rsidRPr="00D93B84">
              <w:rPr>
                <w:rFonts w:ascii="Sylfaen" w:hAnsi="Sylfaen"/>
                <w:noProof/>
                <w:webHidden/>
              </w:rPr>
              <w:fldChar w:fldCharType="end"/>
            </w:r>
          </w:hyperlink>
        </w:p>
        <w:p w14:paraId="7EAE082F" w14:textId="6C8F02C3" w:rsidR="0022285F" w:rsidRPr="00D93B84" w:rsidRDefault="00D93B84" w:rsidP="00425B47">
          <w:pPr>
            <w:pStyle w:val="TOC3"/>
            <w:tabs>
              <w:tab w:val="right" w:leader="dot" w:pos="10042"/>
            </w:tabs>
            <w:spacing w:before="0" w:after="0"/>
            <w:rPr>
              <w:rFonts w:ascii="Sylfaen" w:hAnsi="Sylfaen"/>
              <w:noProof/>
            </w:rPr>
          </w:pPr>
          <w:hyperlink w:anchor="_Toc113048684" w:history="1">
            <w:r w:rsidR="0022285F" w:rsidRPr="00D93B84">
              <w:rPr>
                <w:rStyle w:val="Hyperlink"/>
                <w:rFonts w:ascii="Sylfaen" w:eastAsiaTheme="minorHAnsi" w:hAnsi="Sylfaen"/>
                <w:noProof/>
              </w:rPr>
              <w:t>Private candidates</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_Toc113048684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6</w:t>
            </w:r>
            <w:r w:rsidR="0022285F" w:rsidRPr="00D93B84">
              <w:rPr>
                <w:rFonts w:ascii="Sylfaen" w:hAnsi="Sylfaen"/>
                <w:noProof/>
                <w:webHidden/>
              </w:rPr>
              <w:fldChar w:fldCharType="end"/>
            </w:r>
          </w:hyperlink>
        </w:p>
        <w:p w14:paraId="757CE0D7" w14:textId="099B6168" w:rsidR="0022285F" w:rsidRPr="00D93B84" w:rsidRDefault="00D93B84" w:rsidP="00425B47">
          <w:pPr>
            <w:pStyle w:val="TOC3"/>
            <w:tabs>
              <w:tab w:val="right" w:leader="dot" w:pos="10042"/>
            </w:tabs>
            <w:spacing w:before="0" w:after="0"/>
            <w:rPr>
              <w:rFonts w:ascii="Sylfaen" w:hAnsi="Sylfaen"/>
              <w:noProof/>
            </w:rPr>
          </w:pPr>
          <w:hyperlink w:anchor="_Toc113048685" w:history="1">
            <w:r w:rsidR="0022285F" w:rsidRPr="00D93B84">
              <w:rPr>
                <w:rStyle w:val="Hyperlink"/>
                <w:rFonts w:ascii="Sylfaen" w:hAnsi="Sylfaen"/>
                <w:noProof/>
              </w:rPr>
              <w:t>Late applications</w:t>
            </w:r>
            <w:r w:rsidR="0022285F" w:rsidRPr="00D93B84">
              <w:rPr>
                <w:rFonts w:ascii="Sylfaen" w:hAnsi="Sylfaen"/>
                <w:noProof/>
                <w:webHidden/>
              </w:rPr>
              <w:tab/>
            </w:r>
            <w:r w:rsidR="0022285F" w:rsidRPr="00D93B84">
              <w:rPr>
                <w:rFonts w:ascii="Sylfaen" w:hAnsi="Sylfaen"/>
                <w:noProof/>
                <w:webHidden/>
              </w:rPr>
              <w:fldChar w:fldCharType="begin"/>
            </w:r>
            <w:r w:rsidR="0022285F" w:rsidRPr="00D93B84">
              <w:rPr>
                <w:rFonts w:ascii="Sylfaen" w:hAnsi="Sylfaen"/>
                <w:noProof/>
                <w:webHidden/>
              </w:rPr>
              <w:instrText xml:space="preserve"> PAGEREF _Toc113048685 \h </w:instrText>
            </w:r>
            <w:r w:rsidR="0022285F" w:rsidRPr="00D93B84">
              <w:rPr>
                <w:rFonts w:ascii="Sylfaen" w:hAnsi="Sylfaen"/>
                <w:noProof/>
                <w:webHidden/>
              </w:rPr>
            </w:r>
            <w:r w:rsidR="0022285F" w:rsidRPr="00D93B84">
              <w:rPr>
                <w:rFonts w:ascii="Sylfaen" w:hAnsi="Sylfaen"/>
                <w:noProof/>
                <w:webHidden/>
              </w:rPr>
              <w:fldChar w:fldCharType="separate"/>
            </w:r>
            <w:r>
              <w:rPr>
                <w:rFonts w:ascii="Sylfaen" w:hAnsi="Sylfaen"/>
                <w:noProof/>
                <w:webHidden/>
              </w:rPr>
              <w:t>6</w:t>
            </w:r>
            <w:r w:rsidR="0022285F" w:rsidRPr="00D93B84">
              <w:rPr>
                <w:rFonts w:ascii="Sylfaen" w:hAnsi="Sylfaen"/>
                <w:noProof/>
                <w:webHidden/>
              </w:rPr>
              <w:fldChar w:fldCharType="end"/>
            </w:r>
          </w:hyperlink>
        </w:p>
        <w:p w14:paraId="67BEC82F" w14:textId="52CA9C5A" w:rsidR="002E47DA" w:rsidRPr="00D93B84" w:rsidRDefault="002E47DA" w:rsidP="00425B47">
          <w:pPr>
            <w:spacing w:before="0" w:after="0"/>
            <w:rPr>
              <w:rFonts w:ascii="Sylfaen" w:hAnsi="Sylfaen"/>
            </w:rPr>
          </w:pPr>
          <w:r w:rsidRPr="00D93B84">
            <w:rPr>
              <w:rFonts w:ascii="Sylfaen" w:hAnsi="Sylfaen"/>
              <w:b/>
              <w:bCs/>
              <w:noProof/>
            </w:rPr>
            <w:fldChar w:fldCharType="end"/>
          </w:r>
        </w:p>
      </w:sdtContent>
    </w:sdt>
    <w:p w14:paraId="6C9D3EC0" w14:textId="02D4D052" w:rsidR="002E47DA" w:rsidRPr="00D93B84" w:rsidRDefault="002E47DA" w:rsidP="00425B47">
      <w:pPr>
        <w:spacing w:before="0" w:after="0"/>
        <w:rPr>
          <w:rFonts w:ascii="Sylfaen" w:eastAsia="Times New Roman" w:hAnsi="Sylfaen" w:cs="Times New Roman"/>
          <w:b/>
          <w:color w:val="003399"/>
        </w:rPr>
      </w:pPr>
      <w:r w:rsidRPr="00D93B84">
        <w:rPr>
          <w:rFonts w:ascii="Sylfaen" w:hAnsi="Sylfaen"/>
        </w:rPr>
        <w:br w:type="page"/>
      </w:r>
    </w:p>
    <w:p w14:paraId="7F7308C1" w14:textId="5084650D" w:rsidR="00EE5B75" w:rsidRPr="00D93B84" w:rsidRDefault="00EE5B75" w:rsidP="00425B47">
      <w:pPr>
        <w:pStyle w:val="Headinglevel1"/>
        <w:spacing w:before="0" w:after="0"/>
        <w:rPr>
          <w:rFonts w:ascii="Sylfaen" w:hAnsi="Sylfaen"/>
          <w:sz w:val="22"/>
          <w:szCs w:val="22"/>
        </w:rPr>
      </w:pPr>
      <w:bookmarkStart w:id="3" w:name="_Toc113048673"/>
      <w:r w:rsidRPr="00D93B84">
        <w:rPr>
          <w:rFonts w:ascii="Sylfaen" w:hAnsi="Sylfaen"/>
          <w:sz w:val="22"/>
          <w:szCs w:val="22"/>
        </w:rPr>
        <w:lastRenderedPageBreak/>
        <w:t xml:space="preserve">What </w:t>
      </w:r>
      <w:r w:rsidR="00D93B84">
        <w:rPr>
          <w:rFonts w:ascii="Sylfaen" w:hAnsi="Sylfaen"/>
          <w:sz w:val="22"/>
          <w:szCs w:val="22"/>
        </w:rPr>
        <w:t>i</w:t>
      </w:r>
      <w:r w:rsidR="00D93B84" w:rsidRPr="00D93B84">
        <w:rPr>
          <w:rFonts w:ascii="Sylfaen" w:hAnsi="Sylfaen"/>
          <w:sz w:val="22"/>
          <w:szCs w:val="22"/>
        </w:rPr>
        <w:t>s Special Consideration?</w:t>
      </w:r>
      <w:bookmarkEnd w:id="3"/>
      <w:bookmarkEnd w:id="2"/>
    </w:p>
    <w:p w14:paraId="2812B76A" w14:textId="4648627C" w:rsidR="00623F33" w:rsidRPr="00D93B84" w:rsidRDefault="00EB753B" w:rsidP="00425B47">
      <w:pPr>
        <w:spacing w:before="0" w:after="0"/>
        <w:rPr>
          <w:rFonts w:ascii="Sylfaen" w:eastAsia="Times New Roman" w:hAnsi="Sylfaen" w:cs="Tahoma"/>
        </w:rPr>
      </w:pPr>
      <w:r w:rsidRPr="00D93B84">
        <w:rPr>
          <w:rFonts w:ascii="Sylfaen" w:eastAsia="Times New Roman" w:hAnsi="Sylfaen" w:cs="Tahoma"/>
        </w:rPr>
        <w:t xml:space="preserve">Special consideration is given to a candidate who has temporarily experienced illness, injury or some other event outside of their control </w:t>
      </w:r>
      <w:r w:rsidRPr="00D93B84">
        <w:rPr>
          <w:rFonts w:ascii="Sylfaen" w:eastAsia="Times New Roman" w:hAnsi="Sylfaen" w:cs="Tahoma"/>
          <w:b/>
          <w:bCs/>
        </w:rPr>
        <w:t>at the time of the assessment</w:t>
      </w:r>
      <w:r w:rsidRPr="00D93B84">
        <w:rPr>
          <w:rFonts w:ascii="Sylfaen" w:eastAsia="Times New Roman" w:hAnsi="Sylfaen" w:cs="Tahoma"/>
        </w:rPr>
        <w:t xml:space="preserve">. </w:t>
      </w:r>
      <w:r w:rsidR="00623F33" w:rsidRPr="00D93B84">
        <w:rPr>
          <w:rFonts w:ascii="Sylfaen" w:eastAsia="Times New Roman" w:hAnsi="Sylfaen" w:cs="Tahoma"/>
        </w:rPr>
        <w:t xml:space="preserve">It is applied when the issue or event has had, or is reasonably likely to have had, a material effect on a candidate’s ability to take an assessment or demonstrate his or her normal level of attainment in an assessment. </w:t>
      </w:r>
    </w:p>
    <w:p w14:paraId="61F70284" w14:textId="77777777" w:rsidR="00425B47" w:rsidRPr="00D93B84" w:rsidRDefault="00425B47" w:rsidP="00425B47">
      <w:pPr>
        <w:spacing w:before="0" w:after="0"/>
        <w:rPr>
          <w:rFonts w:ascii="Sylfaen" w:eastAsia="Times New Roman" w:hAnsi="Sylfaen" w:cs="Tahoma"/>
        </w:rPr>
      </w:pPr>
    </w:p>
    <w:p w14:paraId="7113383E" w14:textId="706A4624" w:rsidR="00623F33" w:rsidRPr="00D93B84" w:rsidRDefault="00623F33" w:rsidP="00425B47">
      <w:pPr>
        <w:spacing w:before="0" w:after="0"/>
        <w:rPr>
          <w:rFonts w:ascii="Sylfaen" w:eastAsia="Times New Roman" w:hAnsi="Sylfaen" w:cs="Tahoma"/>
          <w:color w:val="404040" w:themeColor="text1" w:themeTint="BF"/>
        </w:rPr>
      </w:pPr>
      <w:r w:rsidRPr="00D93B84">
        <w:rPr>
          <w:rFonts w:ascii="Sylfaen" w:eastAsia="Times New Roman" w:hAnsi="Sylfaen" w:cs="Tahoma"/>
        </w:rPr>
        <w:t>Special consideration can go some way to assist a candidate affected by a potentially wide range of difficulties, emotional or physical, which may influence performance in their examinations. It cannot remove the difficulty faced by the candidate. This means that there will be some situations where candidates should not be entered for an examination. This is because only minor adjustments can be made to the mark awarded. To make larger adjustments would jeopardize the standard of the</w:t>
      </w:r>
      <w:r w:rsidR="006B6C6A" w:rsidRPr="00D93B84">
        <w:rPr>
          <w:rFonts w:ascii="Sylfaen" w:eastAsia="Times New Roman" w:hAnsi="Sylfaen" w:cs="Tahoma"/>
        </w:rPr>
        <w:t xml:space="preserve"> e</w:t>
      </w:r>
      <w:r w:rsidRPr="00D93B84">
        <w:rPr>
          <w:rFonts w:ascii="Sylfaen" w:eastAsia="Times New Roman" w:hAnsi="Sylfaen" w:cs="Tahoma"/>
        </w:rPr>
        <w:t xml:space="preserve">xamination. </w:t>
      </w:r>
      <w:r w:rsidRPr="00D93B84">
        <w:rPr>
          <w:rFonts w:ascii="Sylfaen" w:eastAsia="Times New Roman" w:hAnsi="Sylfaen" w:cs="Tahoma"/>
          <w:color w:val="404040" w:themeColor="text1" w:themeTint="BF"/>
        </w:rPr>
        <w:t xml:space="preserve">(JCQ’s </w:t>
      </w:r>
      <w:r w:rsidRPr="00D93B84">
        <w:rPr>
          <w:rFonts w:ascii="Sylfaen" w:eastAsia="Times New Roman" w:hAnsi="Sylfaen" w:cs="Tahoma"/>
          <w:b/>
          <w:bCs/>
          <w:color w:val="404040" w:themeColor="text1" w:themeTint="BF"/>
        </w:rPr>
        <w:t>A guide to the special consideration process</w:t>
      </w:r>
      <w:r w:rsidRPr="00D93B84">
        <w:rPr>
          <w:rFonts w:ascii="Sylfaen" w:eastAsia="Times New Roman" w:hAnsi="Sylfaen" w:cs="Tahoma"/>
          <w:color w:val="404040" w:themeColor="text1" w:themeTint="BF"/>
        </w:rPr>
        <w:t xml:space="preserve">, </w:t>
      </w:r>
      <w:r w:rsidR="0057616C" w:rsidRPr="00D93B84">
        <w:rPr>
          <w:rFonts w:ascii="Sylfaen" w:eastAsia="Times New Roman" w:hAnsi="Sylfaen" w:cs="Tahoma"/>
          <w:color w:val="404040" w:themeColor="text1" w:themeTint="BF"/>
        </w:rPr>
        <w:t>section</w:t>
      </w:r>
      <w:r w:rsidRPr="00D93B84">
        <w:rPr>
          <w:rFonts w:ascii="Sylfaen" w:eastAsia="Times New Roman" w:hAnsi="Sylfaen" w:cs="Tahoma"/>
          <w:color w:val="404040" w:themeColor="text1" w:themeTint="BF"/>
        </w:rPr>
        <w:t xml:space="preserve"> 1)</w:t>
      </w:r>
    </w:p>
    <w:p w14:paraId="7A288E40" w14:textId="6FEB8524" w:rsidR="00EE5B75" w:rsidRPr="00D93B84" w:rsidRDefault="00EE5B75" w:rsidP="00425B47">
      <w:pPr>
        <w:spacing w:before="0" w:after="0"/>
        <w:jc w:val="right"/>
        <w:rPr>
          <w:rFonts w:ascii="Sylfaen" w:hAnsi="Sylfaen" w:cs="Tahoma"/>
        </w:rPr>
      </w:pPr>
      <w:r w:rsidRPr="00D93B84">
        <w:rPr>
          <w:rFonts w:ascii="Sylfaen" w:hAnsi="Sylfaen" w:cs="Tahoma"/>
        </w:rPr>
        <w:t xml:space="preserve">This </w:t>
      </w:r>
      <w:r w:rsidR="00EB753B" w:rsidRPr="00D93B84">
        <w:rPr>
          <w:rFonts w:ascii="Sylfaen" w:hAnsi="Sylfaen" w:cs="Tahoma"/>
        </w:rPr>
        <w:t>publication</w:t>
      </w:r>
      <w:r w:rsidRPr="00D93B84">
        <w:rPr>
          <w:rFonts w:ascii="Sylfaen" w:hAnsi="Sylfaen" w:cs="Tahoma"/>
        </w:rPr>
        <w:t xml:space="preserve"> is further referred to in this policy as </w:t>
      </w:r>
      <w:hyperlink r:id="rId12" w:history="1">
        <w:r w:rsidRPr="00D93B84">
          <w:rPr>
            <w:rStyle w:val="Hyperlink"/>
            <w:rFonts w:ascii="Sylfaen" w:eastAsiaTheme="majorEastAsia" w:hAnsi="Sylfaen" w:cs="Tahoma"/>
            <w:color w:val="0070C0"/>
            <w:u w:val="none"/>
          </w:rPr>
          <w:t>SC</w:t>
        </w:r>
      </w:hyperlink>
    </w:p>
    <w:p w14:paraId="3B202AF1" w14:textId="77777777" w:rsidR="00425B47" w:rsidRPr="00D93B84" w:rsidRDefault="00425B47" w:rsidP="00425B47">
      <w:pPr>
        <w:pStyle w:val="Headinglevel1"/>
        <w:spacing w:before="0" w:after="0"/>
        <w:rPr>
          <w:rFonts w:ascii="Sylfaen" w:hAnsi="Sylfaen"/>
          <w:sz w:val="22"/>
          <w:szCs w:val="22"/>
        </w:rPr>
      </w:pPr>
      <w:bookmarkStart w:id="4" w:name="_Toc528165217"/>
      <w:bookmarkStart w:id="5" w:name="_Toc113048674"/>
    </w:p>
    <w:p w14:paraId="00E629DC" w14:textId="5D08F15B" w:rsidR="00EE5B75" w:rsidRPr="00D93B84" w:rsidRDefault="00EE5B75" w:rsidP="00425B47">
      <w:pPr>
        <w:pStyle w:val="Headinglevel1"/>
        <w:spacing w:before="0" w:after="0"/>
        <w:rPr>
          <w:rFonts w:ascii="Sylfaen" w:hAnsi="Sylfaen"/>
          <w:sz w:val="22"/>
          <w:szCs w:val="22"/>
        </w:rPr>
      </w:pPr>
      <w:r w:rsidRPr="00D93B84">
        <w:rPr>
          <w:rFonts w:ascii="Sylfaen" w:hAnsi="Sylfaen"/>
          <w:sz w:val="22"/>
          <w:szCs w:val="22"/>
        </w:rPr>
        <w:t>Purpose of the policy</w:t>
      </w:r>
      <w:bookmarkEnd w:id="4"/>
      <w:bookmarkEnd w:id="5"/>
    </w:p>
    <w:p w14:paraId="7A77E612" w14:textId="18F46E30" w:rsidR="00EE5B75" w:rsidRPr="00D93B84" w:rsidRDefault="00EE5B75" w:rsidP="00425B47">
      <w:pPr>
        <w:autoSpaceDE w:val="0"/>
        <w:autoSpaceDN w:val="0"/>
        <w:adjustRightInd w:val="0"/>
        <w:spacing w:before="0" w:after="0"/>
        <w:rPr>
          <w:rFonts w:ascii="Sylfaen" w:hAnsi="Sylfaen" w:cs="Tahoma"/>
          <w:color w:val="404040" w:themeColor="text1" w:themeTint="BF"/>
        </w:rPr>
      </w:pPr>
      <w:r w:rsidRPr="00D93B84">
        <w:rPr>
          <w:rFonts w:ascii="Sylfaen" w:hAnsi="Sylfaen" w:cs="Tahoma"/>
          <w:color w:val="000000"/>
        </w:rPr>
        <w:t xml:space="preserve">The purpose of this policy is to identify roles and responsibilities in the special consideration process and confirms that </w:t>
      </w:r>
      <w:r w:rsidR="00425B47" w:rsidRPr="00D93B84">
        <w:rPr>
          <w:rFonts w:ascii="Sylfaen" w:hAnsi="Sylfaen" w:cs="Tahoma"/>
          <w:color w:val="000000"/>
        </w:rPr>
        <w:t>Roman Fields Academy and Forest House Education Centre</w:t>
      </w:r>
      <w:r w:rsidRPr="00D93B84">
        <w:rPr>
          <w:rFonts w:ascii="Sylfaen" w:hAnsi="Sylfaen" w:cs="Tahoma"/>
          <w:color w:val="FF3300"/>
        </w:rPr>
        <w:t xml:space="preserve"> </w:t>
      </w:r>
      <w:r w:rsidRPr="00D93B84">
        <w:rPr>
          <w:rFonts w:ascii="Sylfaen" w:hAnsi="Sylfaen" w:cs="Tahoma"/>
          <w:color w:val="000000"/>
        </w:rPr>
        <w:t>will</w:t>
      </w:r>
      <w:r w:rsidR="00D74EB7" w:rsidRPr="00D93B84">
        <w:rPr>
          <w:rFonts w:ascii="Sylfaen" w:hAnsi="Sylfaen" w:cs="Tahoma"/>
          <w:color w:val="000000"/>
        </w:rPr>
        <w:t>…</w:t>
      </w:r>
      <w:r w:rsidRPr="00D93B84">
        <w:rPr>
          <w:rFonts w:ascii="Sylfaen" w:hAnsi="Sylfaen" w:cs="Tahoma"/>
          <w:color w:val="000000"/>
        </w:rPr>
        <w:t xml:space="preserve"> </w:t>
      </w:r>
      <w:r w:rsidRPr="00D93B84">
        <w:rPr>
          <w:rFonts w:ascii="Sylfaen" w:hAnsi="Sylfaen" w:cs="Tahoma"/>
          <w:iCs/>
        </w:rPr>
        <w:t>submit any applications for special consideration where candidates meet the published criteria</w:t>
      </w:r>
      <w:r w:rsidR="00623F33" w:rsidRPr="00D93B84">
        <w:rPr>
          <w:rFonts w:ascii="Sylfaen" w:hAnsi="Sylfaen" w:cs="Tahoma"/>
          <w:iCs/>
        </w:rPr>
        <w:t>.</w:t>
      </w:r>
      <w:r w:rsidR="00623F33" w:rsidRPr="00D93B84">
        <w:rPr>
          <w:rFonts w:ascii="Sylfaen" w:hAnsi="Sylfaen" w:cs="Tahoma"/>
          <w:iCs/>
          <w:color w:val="595959" w:themeColor="text1" w:themeTint="A6"/>
        </w:rPr>
        <w:t xml:space="preserve"> </w:t>
      </w:r>
      <w:r w:rsidR="00623F33" w:rsidRPr="00D93B84">
        <w:rPr>
          <w:rFonts w:ascii="Sylfaen" w:hAnsi="Sylfaen" w:cs="Tahoma"/>
          <w:color w:val="404040" w:themeColor="text1" w:themeTint="BF"/>
        </w:rPr>
        <w:t>(</w:t>
      </w:r>
      <w:r w:rsidRPr="00D93B84">
        <w:rPr>
          <w:rFonts w:ascii="Sylfaen" w:hAnsi="Sylfaen" w:cs="Tahoma"/>
          <w:color w:val="404040" w:themeColor="text1" w:themeTint="BF"/>
        </w:rPr>
        <w:t>JCQ</w:t>
      </w:r>
      <w:r w:rsidR="00623F33" w:rsidRPr="00D93B84">
        <w:rPr>
          <w:rFonts w:ascii="Sylfaen" w:hAnsi="Sylfaen" w:cs="Tahoma"/>
          <w:color w:val="404040" w:themeColor="text1" w:themeTint="BF"/>
        </w:rPr>
        <w:t>’s</w:t>
      </w:r>
      <w:r w:rsidRPr="00D93B84">
        <w:rPr>
          <w:rFonts w:ascii="Sylfaen" w:hAnsi="Sylfaen" w:cs="Tahoma"/>
          <w:color w:val="404040" w:themeColor="text1" w:themeTint="BF"/>
        </w:rPr>
        <w:t xml:space="preserve"> </w:t>
      </w:r>
      <w:hyperlink r:id="rId13" w:history="1">
        <w:r w:rsidRPr="00D93B84">
          <w:rPr>
            <w:rStyle w:val="Hyperlink"/>
            <w:rFonts w:ascii="Sylfaen" w:hAnsi="Sylfaen" w:cs="Tahoma"/>
            <w:color w:val="0070C0"/>
            <w:u w:val="none"/>
          </w:rPr>
          <w:t xml:space="preserve">General </w:t>
        </w:r>
        <w:r w:rsidR="00EB753B" w:rsidRPr="00D93B84">
          <w:rPr>
            <w:rStyle w:val="Hyperlink"/>
            <w:rFonts w:ascii="Sylfaen" w:hAnsi="Sylfaen" w:cs="Tahoma"/>
            <w:color w:val="0070C0"/>
            <w:u w:val="none"/>
          </w:rPr>
          <w:t>R</w:t>
        </w:r>
        <w:r w:rsidRPr="00D93B84">
          <w:rPr>
            <w:rStyle w:val="Hyperlink"/>
            <w:rFonts w:ascii="Sylfaen" w:hAnsi="Sylfaen" w:cs="Tahoma"/>
            <w:color w:val="0070C0"/>
            <w:u w:val="none"/>
          </w:rPr>
          <w:t xml:space="preserve">egulations for </w:t>
        </w:r>
        <w:r w:rsidR="00EB753B" w:rsidRPr="00D93B84">
          <w:rPr>
            <w:rStyle w:val="Hyperlink"/>
            <w:rFonts w:ascii="Sylfaen" w:hAnsi="Sylfaen" w:cs="Tahoma"/>
            <w:color w:val="0070C0"/>
            <w:u w:val="none"/>
          </w:rPr>
          <w:t>A</w:t>
        </w:r>
        <w:r w:rsidRPr="00D93B84">
          <w:rPr>
            <w:rStyle w:val="Hyperlink"/>
            <w:rFonts w:ascii="Sylfaen" w:hAnsi="Sylfaen" w:cs="Tahoma"/>
            <w:color w:val="0070C0"/>
            <w:u w:val="none"/>
          </w:rPr>
          <w:t xml:space="preserve">pproved </w:t>
        </w:r>
        <w:r w:rsidR="00EB753B" w:rsidRPr="00D93B84">
          <w:rPr>
            <w:rStyle w:val="Hyperlink"/>
            <w:rFonts w:ascii="Sylfaen" w:hAnsi="Sylfaen" w:cs="Tahoma"/>
            <w:color w:val="0070C0"/>
            <w:u w:val="none"/>
          </w:rPr>
          <w:t>C</w:t>
        </w:r>
        <w:r w:rsidRPr="00D93B84">
          <w:rPr>
            <w:rStyle w:val="Hyperlink"/>
            <w:rFonts w:ascii="Sylfaen" w:hAnsi="Sylfaen" w:cs="Tahoma"/>
            <w:color w:val="0070C0"/>
            <w:u w:val="none"/>
          </w:rPr>
          <w:t>entres</w:t>
        </w:r>
      </w:hyperlink>
      <w:r w:rsidR="00623F33" w:rsidRPr="00D93B84">
        <w:rPr>
          <w:rFonts w:ascii="Sylfaen" w:hAnsi="Sylfaen" w:cs="Tahoma"/>
          <w:i/>
          <w:color w:val="404040" w:themeColor="text1" w:themeTint="BF"/>
        </w:rPr>
        <w:t>,</w:t>
      </w:r>
      <w:r w:rsidR="00623F33" w:rsidRPr="00D93B84">
        <w:rPr>
          <w:rFonts w:ascii="Sylfaen" w:hAnsi="Sylfaen" w:cs="Tahoma"/>
          <w:iCs/>
          <w:color w:val="404040" w:themeColor="text1" w:themeTint="BF"/>
        </w:rPr>
        <w:t xml:space="preserve"> </w:t>
      </w:r>
      <w:r w:rsidRPr="00D93B84">
        <w:rPr>
          <w:rFonts w:ascii="Sylfaen" w:hAnsi="Sylfaen" w:cs="Tahoma"/>
          <w:color w:val="404040" w:themeColor="text1" w:themeTint="BF"/>
        </w:rPr>
        <w:t>section 5.9</w:t>
      </w:r>
      <w:r w:rsidR="00623F33" w:rsidRPr="00D93B84">
        <w:rPr>
          <w:rFonts w:ascii="Sylfaen" w:hAnsi="Sylfaen" w:cs="Tahoma"/>
          <w:color w:val="404040" w:themeColor="text1" w:themeTint="BF"/>
        </w:rPr>
        <w:t>)</w:t>
      </w:r>
    </w:p>
    <w:p w14:paraId="429D7425" w14:textId="77777777" w:rsidR="00425B47" w:rsidRPr="00D93B84" w:rsidRDefault="00425B47" w:rsidP="00425B47">
      <w:pPr>
        <w:pStyle w:val="Headinglevel1"/>
        <w:spacing w:before="0" w:after="0"/>
        <w:rPr>
          <w:rFonts w:ascii="Sylfaen" w:hAnsi="Sylfaen"/>
          <w:sz w:val="22"/>
          <w:szCs w:val="22"/>
        </w:rPr>
      </w:pPr>
      <w:bookmarkStart w:id="6" w:name="_Toc528165218"/>
      <w:bookmarkStart w:id="7" w:name="_Toc113048675"/>
    </w:p>
    <w:p w14:paraId="35D17248" w14:textId="3E00002B" w:rsidR="00AB6C9E" w:rsidRPr="00D93B84" w:rsidRDefault="00EE5B75" w:rsidP="00425B47">
      <w:pPr>
        <w:pStyle w:val="Headinglevel1"/>
        <w:spacing w:before="0" w:after="0"/>
        <w:rPr>
          <w:rFonts w:ascii="Sylfaen" w:hAnsi="Sylfaen"/>
          <w:sz w:val="22"/>
          <w:szCs w:val="22"/>
        </w:rPr>
      </w:pPr>
      <w:r w:rsidRPr="00D93B84">
        <w:rPr>
          <w:rFonts w:ascii="Sylfaen" w:hAnsi="Sylfaen"/>
          <w:sz w:val="22"/>
          <w:szCs w:val="22"/>
        </w:rPr>
        <w:t xml:space="preserve">Eligibility </w:t>
      </w:r>
      <w:r w:rsidR="00D93B84">
        <w:rPr>
          <w:rFonts w:ascii="Sylfaen" w:hAnsi="Sylfaen"/>
          <w:sz w:val="22"/>
          <w:szCs w:val="22"/>
        </w:rPr>
        <w:t>f</w:t>
      </w:r>
      <w:r w:rsidR="00D93B84" w:rsidRPr="00D93B84">
        <w:rPr>
          <w:rFonts w:ascii="Sylfaen" w:hAnsi="Sylfaen"/>
          <w:sz w:val="22"/>
          <w:szCs w:val="22"/>
        </w:rPr>
        <w:t>or Special Consideration</w:t>
      </w:r>
      <w:bookmarkEnd w:id="6"/>
      <w:bookmarkEnd w:id="7"/>
    </w:p>
    <w:p w14:paraId="6A24EE3C" w14:textId="77777777" w:rsidR="00425B47" w:rsidRPr="00D93B84" w:rsidRDefault="00425B47" w:rsidP="00425B47">
      <w:pPr>
        <w:pStyle w:val="Headinglevel2"/>
        <w:spacing w:before="0" w:after="0"/>
        <w:rPr>
          <w:rFonts w:ascii="Sylfaen" w:hAnsi="Sylfaen"/>
          <w:szCs w:val="22"/>
        </w:rPr>
      </w:pPr>
      <w:bookmarkStart w:id="8" w:name="_Toc528165219"/>
      <w:bookmarkStart w:id="9" w:name="_Toc113048676"/>
    </w:p>
    <w:p w14:paraId="275E5348" w14:textId="0DD21BC4" w:rsidR="00EE5B75" w:rsidRPr="00D93B84" w:rsidRDefault="00425B47" w:rsidP="00425B47">
      <w:pPr>
        <w:pStyle w:val="Headinglevel2"/>
        <w:spacing w:before="0" w:after="0"/>
        <w:rPr>
          <w:rFonts w:ascii="Sylfaen" w:hAnsi="Sylfaen"/>
          <w:color w:val="auto"/>
          <w:szCs w:val="22"/>
        </w:rPr>
      </w:pPr>
      <w:r w:rsidRPr="00D93B84">
        <w:rPr>
          <w:rFonts w:ascii="Sylfaen" w:hAnsi="Sylfaen"/>
          <w:color w:val="auto"/>
          <w:szCs w:val="22"/>
        </w:rPr>
        <w:t>Roles and R</w:t>
      </w:r>
      <w:r w:rsidR="00EE5B75" w:rsidRPr="00D93B84">
        <w:rPr>
          <w:rFonts w:ascii="Sylfaen" w:hAnsi="Sylfaen"/>
          <w:color w:val="auto"/>
          <w:szCs w:val="22"/>
        </w:rPr>
        <w:t>esponsibilities</w:t>
      </w:r>
      <w:bookmarkEnd w:id="8"/>
      <w:bookmarkEnd w:id="9"/>
    </w:p>
    <w:p w14:paraId="339AB584" w14:textId="77777777" w:rsidR="00425B47" w:rsidRPr="00D93B84" w:rsidRDefault="00425B47" w:rsidP="00425B47">
      <w:pPr>
        <w:spacing w:before="0" w:after="0"/>
        <w:rPr>
          <w:rFonts w:ascii="Sylfaen" w:hAnsi="Sylfaen" w:cs="Arial"/>
          <w:b/>
        </w:rPr>
      </w:pPr>
    </w:p>
    <w:p w14:paraId="68ADAA06" w14:textId="2645525F" w:rsidR="00EE5B75" w:rsidRPr="00D93B84" w:rsidRDefault="00425B47" w:rsidP="00425B47">
      <w:pPr>
        <w:spacing w:before="0" w:after="0"/>
        <w:rPr>
          <w:rFonts w:ascii="Sylfaen" w:hAnsi="Sylfaen" w:cs="Arial"/>
          <w:b/>
        </w:rPr>
      </w:pPr>
      <w:r w:rsidRPr="00D93B84">
        <w:rPr>
          <w:rFonts w:ascii="Sylfaen" w:hAnsi="Sylfaen" w:cs="Arial"/>
          <w:b/>
        </w:rPr>
        <w:t>Head of C</w:t>
      </w:r>
      <w:r w:rsidR="00EE5B75" w:rsidRPr="00D93B84">
        <w:rPr>
          <w:rFonts w:ascii="Sylfaen" w:hAnsi="Sylfaen" w:cs="Arial"/>
          <w:b/>
        </w:rPr>
        <w:t>entre</w:t>
      </w:r>
    </w:p>
    <w:p w14:paraId="6960A336" w14:textId="77777777" w:rsidR="00EE5B75" w:rsidRPr="00D93B84" w:rsidRDefault="00EE5B75" w:rsidP="00425B47">
      <w:pPr>
        <w:pStyle w:val="ListParagraph"/>
        <w:numPr>
          <w:ilvl w:val="0"/>
          <w:numId w:val="12"/>
        </w:numPr>
        <w:spacing w:before="0" w:after="0"/>
        <w:rPr>
          <w:rFonts w:ascii="Sylfaen" w:hAnsi="Sylfaen" w:cs="Tahoma"/>
        </w:rPr>
      </w:pPr>
      <w:r w:rsidRPr="00D93B84">
        <w:rPr>
          <w:rFonts w:ascii="Sylfaen" w:hAnsi="Sylfaen" w:cs="Tahoma"/>
        </w:rPr>
        <w:t xml:space="preserve">Is familiar with the contents, refers to and directs relevant centre staff to the annually updated JCQ publication </w:t>
      </w:r>
      <w:hyperlink r:id="rId14" w:history="1">
        <w:r w:rsidRPr="00D93B84">
          <w:rPr>
            <w:rStyle w:val="Hyperlink"/>
            <w:rFonts w:ascii="Sylfaen" w:eastAsiaTheme="majorEastAsia" w:hAnsi="Sylfaen" w:cs="Tahoma"/>
            <w:color w:val="0070C0"/>
            <w:u w:val="none"/>
          </w:rPr>
          <w:t>SC</w:t>
        </w:r>
      </w:hyperlink>
    </w:p>
    <w:p w14:paraId="3B623233" w14:textId="125F109F" w:rsidR="00EE5B75" w:rsidRPr="00D93B84" w:rsidRDefault="00EE5B75" w:rsidP="00425B47">
      <w:pPr>
        <w:pStyle w:val="ListParagraph"/>
        <w:numPr>
          <w:ilvl w:val="0"/>
          <w:numId w:val="12"/>
        </w:numPr>
        <w:spacing w:before="0" w:after="0"/>
        <w:rPr>
          <w:rFonts w:ascii="Sylfaen" w:hAnsi="Sylfaen" w:cs="Tahoma"/>
          <w:bCs/>
          <w:color w:val="000000"/>
        </w:rPr>
      </w:pPr>
      <w:r w:rsidRPr="00D93B84">
        <w:rPr>
          <w:rFonts w:ascii="Sylfaen" w:hAnsi="Sylfaen" w:cs="Tahoma"/>
          <w:color w:val="000000"/>
        </w:rPr>
        <w:t xml:space="preserve">Ensures that, where relevant and in eligible situations, applications for special consideration will be submitted to awarding bodies by the </w:t>
      </w:r>
      <w:r w:rsidR="00425B47" w:rsidRPr="00D93B84">
        <w:rPr>
          <w:rFonts w:ascii="Sylfaen" w:hAnsi="Sylfaen" w:cs="Tahoma"/>
          <w:color w:val="000000"/>
        </w:rPr>
        <w:t>E</w:t>
      </w:r>
      <w:r w:rsidRPr="00D93B84">
        <w:rPr>
          <w:rFonts w:ascii="Sylfaen" w:hAnsi="Sylfaen" w:cs="Tahoma"/>
          <w:color w:val="000000"/>
        </w:rPr>
        <w:t xml:space="preserve">xams </w:t>
      </w:r>
      <w:r w:rsidR="00425B47" w:rsidRPr="00D93B84">
        <w:rPr>
          <w:rFonts w:ascii="Sylfaen" w:hAnsi="Sylfaen" w:cs="Tahoma"/>
          <w:color w:val="000000"/>
        </w:rPr>
        <w:t>O</w:t>
      </w:r>
      <w:r w:rsidRPr="00D93B84">
        <w:rPr>
          <w:rFonts w:ascii="Sylfaen" w:hAnsi="Sylfaen" w:cs="Tahoma"/>
          <w:color w:val="000000"/>
        </w:rPr>
        <w:t xml:space="preserve">fficer </w:t>
      </w:r>
    </w:p>
    <w:p w14:paraId="640D5836" w14:textId="77777777" w:rsidR="00425B47" w:rsidRPr="00D93B84" w:rsidRDefault="00425B47" w:rsidP="00425B47">
      <w:pPr>
        <w:pStyle w:val="ListParagraph"/>
        <w:spacing w:before="0" w:after="0"/>
        <w:rPr>
          <w:rFonts w:ascii="Sylfaen" w:hAnsi="Sylfaen" w:cs="Tahoma"/>
          <w:bCs/>
          <w:color w:val="000000"/>
        </w:rPr>
      </w:pPr>
    </w:p>
    <w:p w14:paraId="412C915D" w14:textId="3FA49557" w:rsidR="00EE5B75" w:rsidRPr="00D93B84" w:rsidRDefault="00425B47" w:rsidP="00425B47">
      <w:pPr>
        <w:spacing w:before="0" w:after="0"/>
        <w:rPr>
          <w:rFonts w:ascii="Sylfaen" w:hAnsi="Sylfaen"/>
          <w:b/>
        </w:rPr>
      </w:pPr>
      <w:r w:rsidRPr="00D93B84">
        <w:rPr>
          <w:rFonts w:ascii="Sylfaen" w:hAnsi="Sylfaen"/>
          <w:b/>
        </w:rPr>
        <w:t>Exams O</w:t>
      </w:r>
      <w:r w:rsidR="00EE5B75" w:rsidRPr="00D93B84">
        <w:rPr>
          <w:rFonts w:ascii="Sylfaen" w:hAnsi="Sylfaen"/>
          <w:b/>
        </w:rPr>
        <w:t>fficer</w:t>
      </w:r>
    </w:p>
    <w:p w14:paraId="65D17785" w14:textId="3953DBF9" w:rsidR="00EE5B75" w:rsidRPr="00D93B84" w:rsidRDefault="00EE5B75" w:rsidP="00425B47">
      <w:pPr>
        <w:pStyle w:val="ListParagraph"/>
        <w:numPr>
          <w:ilvl w:val="0"/>
          <w:numId w:val="13"/>
        </w:numPr>
        <w:spacing w:before="0" w:after="0"/>
        <w:rPr>
          <w:rFonts w:ascii="Sylfaen" w:hAnsi="Sylfaen" w:cs="Tahoma"/>
        </w:rPr>
      </w:pPr>
      <w:r w:rsidRPr="00D93B84">
        <w:rPr>
          <w:rFonts w:ascii="Sylfaen" w:hAnsi="Sylfaen" w:cs="Tahoma"/>
        </w:rPr>
        <w:t>Understands the criteria as detailed in</w:t>
      </w:r>
      <w:r w:rsidR="006B6C6A" w:rsidRPr="00D93B84">
        <w:rPr>
          <w:rFonts w:ascii="Sylfaen" w:hAnsi="Sylfaen" w:cs="Tahoma"/>
        </w:rPr>
        <w:t xml:space="preserve"> </w:t>
      </w:r>
      <w:hyperlink r:id="rId15" w:history="1">
        <w:r w:rsidRPr="00D93B84">
          <w:rPr>
            <w:rStyle w:val="Hyperlink"/>
            <w:rFonts w:ascii="Sylfaen" w:eastAsiaTheme="majorEastAsia" w:hAnsi="Sylfaen" w:cs="Tahoma"/>
            <w:color w:val="0070C0"/>
            <w:u w:val="none"/>
          </w:rPr>
          <w:t>SC</w:t>
        </w:r>
      </w:hyperlink>
      <w:r w:rsidRPr="00D93B84">
        <w:rPr>
          <w:rFonts w:ascii="Sylfaen" w:hAnsi="Sylfaen" w:cs="Tahoma"/>
        </w:rPr>
        <w:t xml:space="preserve"> to determine where candidates will/will not be eligible for special consideration</w:t>
      </w:r>
    </w:p>
    <w:p w14:paraId="2FE3283F" w14:textId="72A07120" w:rsidR="00EE5B75" w:rsidRPr="00D93B84" w:rsidRDefault="00EE5B75" w:rsidP="00425B47">
      <w:pPr>
        <w:pStyle w:val="ListParagraph"/>
        <w:numPr>
          <w:ilvl w:val="0"/>
          <w:numId w:val="13"/>
        </w:numPr>
        <w:spacing w:before="0" w:after="0"/>
        <w:rPr>
          <w:rFonts w:ascii="Sylfaen" w:hAnsi="Sylfaen" w:cs="Tahoma"/>
        </w:rPr>
      </w:pPr>
      <w:r w:rsidRPr="00D93B84">
        <w:rPr>
          <w:rFonts w:ascii="Sylfaen" w:hAnsi="Sylfaen" w:cs="Tahoma"/>
        </w:rPr>
        <w:t xml:space="preserve">Ensures that, </w:t>
      </w:r>
      <w:r w:rsidRPr="00D93B84">
        <w:rPr>
          <w:rFonts w:ascii="Sylfaen" w:hAnsi="Sylfaen" w:cs="Tahoma"/>
          <w:color w:val="000000"/>
        </w:rPr>
        <w:t>where relevant and in eligible situations, applications for special consideration will be submitted to awarding bodies</w:t>
      </w:r>
    </w:p>
    <w:p w14:paraId="1020DDED" w14:textId="77777777" w:rsidR="00425B47" w:rsidRPr="00D93B84" w:rsidRDefault="00425B47" w:rsidP="00425B47">
      <w:pPr>
        <w:pStyle w:val="ListParagraph"/>
        <w:spacing w:before="0" w:after="0"/>
        <w:rPr>
          <w:rFonts w:ascii="Sylfaen" w:hAnsi="Sylfaen" w:cs="Tahoma"/>
        </w:rPr>
      </w:pPr>
    </w:p>
    <w:p w14:paraId="388BC730" w14:textId="176670E7" w:rsidR="00EE5B75" w:rsidRPr="00D93B84" w:rsidRDefault="00EE5B75" w:rsidP="00425B47">
      <w:pPr>
        <w:spacing w:before="0" w:after="0"/>
        <w:rPr>
          <w:rFonts w:ascii="Sylfaen" w:hAnsi="Sylfaen"/>
        </w:rPr>
      </w:pPr>
      <w:r w:rsidRPr="00D93B84">
        <w:rPr>
          <w:rFonts w:ascii="Sylfaen" w:hAnsi="Sylfaen"/>
          <w:b/>
        </w:rPr>
        <w:t>Teaching staff and</w:t>
      </w:r>
      <w:r w:rsidR="00425B47" w:rsidRPr="00D93B84">
        <w:rPr>
          <w:rFonts w:ascii="Sylfaen" w:hAnsi="Sylfaen"/>
          <w:b/>
        </w:rPr>
        <w:t xml:space="preserve"> </w:t>
      </w:r>
      <w:r w:rsidRPr="00D93B84">
        <w:rPr>
          <w:rFonts w:ascii="Sylfaen" w:hAnsi="Sylfaen"/>
          <w:b/>
        </w:rPr>
        <w:t>SEN</w:t>
      </w:r>
      <w:r w:rsidR="00425B47" w:rsidRPr="00D93B84">
        <w:rPr>
          <w:rFonts w:ascii="Sylfaen" w:hAnsi="Sylfaen"/>
          <w:b/>
        </w:rPr>
        <w:t>D</w:t>
      </w:r>
      <w:r w:rsidRPr="00D93B84">
        <w:rPr>
          <w:rFonts w:ascii="Sylfaen" w:hAnsi="Sylfaen"/>
          <w:b/>
        </w:rPr>
        <w:t>Co</w:t>
      </w:r>
    </w:p>
    <w:p w14:paraId="65654F28" w14:textId="25ADE4A9" w:rsidR="00EE5B75" w:rsidRPr="00D93B84" w:rsidRDefault="00EE5B75" w:rsidP="00425B47">
      <w:pPr>
        <w:pStyle w:val="ListParagraph"/>
        <w:numPr>
          <w:ilvl w:val="0"/>
          <w:numId w:val="2"/>
        </w:numPr>
        <w:autoSpaceDE w:val="0"/>
        <w:autoSpaceDN w:val="0"/>
        <w:adjustRightInd w:val="0"/>
        <w:spacing w:before="0" w:after="0"/>
        <w:rPr>
          <w:rFonts w:ascii="Sylfaen" w:hAnsi="Sylfaen" w:cs="Arial"/>
        </w:rPr>
      </w:pPr>
      <w:r w:rsidRPr="00D93B84">
        <w:rPr>
          <w:rFonts w:ascii="Sylfaen" w:hAnsi="Sylfaen" w:cs="Arial"/>
        </w:rPr>
        <w:t xml:space="preserve">Provide </w:t>
      </w:r>
      <w:r w:rsidRPr="00D93B84">
        <w:rPr>
          <w:rFonts w:ascii="Sylfaen" w:hAnsi="Sylfaen"/>
        </w:rPr>
        <w:t>any appropriate evidence or information that may be required to determine a candidate’s eligibility for special consideration</w:t>
      </w:r>
    </w:p>
    <w:p w14:paraId="1B29EF67" w14:textId="77777777" w:rsidR="00425B47" w:rsidRPr="00D93B84" w:rsidRDefault="00425B47" w:rsidP="00425B47">
      <w:pPr>
        <w:pStyle w:val="ListParagraph"/>
        <w:autoSpaceDE w:val="0"/>
        <w:autoSpaceDN w:val="0"/>
        <w:adjustRightInd w:val="0"/>
        <w:spacing w:before="0" w:after="0"/>
        <w:rPr>
          <w:rFonts w:ascii="Sylfaen" w:hAnsi="Sylfaen" w:cs="Arial"/>
        </w:rPr>
      </w:pPr>
    </w:p>
    <w:p w14:paraId="7A9A9FBF" w14:textId="77777777" w:rsidR="00EE5B75" w:rsidRPr="00D93B84" w:rsidRDefault="00EE5B75" w:rsidP="00425B47">
      <w:pPr>
        <w:spacing w:before="0" w:after="0"/>
        <w:rPr>
          <w:rFonts w:ascii="Sylfaen" w:hAnsi="Sylfaen"/>
        </w:rPr>
      </w:pPr>
      <w:r w:rsidRPr="00D93B84">
        <w:rPr>
          <w:rFonts w:ascii="Sylfaen" w:hAnsi="Sylfaen"/>
          <w:b/>
        </w:rPr>
        <w:t>Candidates (or parents/carers)</w:t>
      </w:r>
    </w:p>
    <w:p w14:paraId="18EF6A02" w14:textId="27874F3A" w:rsidR="00EE5B75" w:rsidRPr="00D93B84" w:rsidRDefault="00EE5B75" w:rsidP="00425B47">
      <w:pPr>
        <w:pStyle w:val="ListParagraph"/>
        <w:numPr>
          <w:ilvl w:val="0"/>
          <w:numId w:val="2"/>
        </w:numPr>
        <w:autoSpaceDE w:val="0"/>
        <w:autoSpaceDN w:val="0"/>
        <w:adjustRightInd w:val="0"/>
        <w:spacing w:before="0" w:after="0"/>
        <w:rPr>
          <w:rFonts w:ascii="Sylfaen" w:hAnsi="Sylfaen" w:cs="Arial"/>
        </w:rPr>
      </w:pPr>
      <w:r w:rsidRPr="00D93B84">
        <w:rPr>
          <w:rFonts w:ascii="Sylfaen" w:hAnsi="Sylfaen"/>
        </w:rPr>
        <w:t>Provide any medical or other evidence that may be required to determine eligibility for special consideration</w:t>
      </w:r>
    </w:p>
    <w:p w14:paraId="0CF72423" w14:textId="77777777" w:rsidR="00425B47" w:rsidRPr="00D93B84" w:rsidRDefault="00425B47" w:rsidP="00425B47">
      <w:pPr>
        <w:pStyle w:val="ListParagraph"/>
        <w:autoSpaceDE w:val="0"/>
        <w:autoSpaceDN w:val="0"/>
        <w:adjustRightInd w:val="0"/>
        <w:spacing w:before="0" w:after="0"/>
        <w:rPr>
          <w:rFonts w:ascii="Sylfaen" w:hAnsi="Sylfaen" w:cs="Arial"/>
        </w:rPr>
      </w:pPr>
    </w:p>
    <w:p w14:paraId="33C29FE0" w14:textId="4291DD4C" w:rsidR="00EE5B75" w:rsidRPr="00D93B84" w:rsidRDefault="00EE5B75" w:rsidP="00425B47">
      <w:pPr>
        <w:pStyle w:val="Headinglevel2"/>
        <w:tabs>
          <w:tab w:val="left" w:pos="2039"/>
        </w:tabs>
        <w:spacing w:before="0" w:after="0"/>
        <w:rPr>
          <w:rFonts w:ascii="Sylfaen" w:hAnsi="Sylfaen"/>
          <w:color w:val="auto"/>
          <w:szCs w:val="22"/>
        </w:rPr>
      </w:pPr>
      <w:bookmarkStart w:id="10" w:name="_Toc528165220"/>
      <w:bookmarkStart w:id="11" w:name="_Toc113048677"/>
      <w:r w:rsidRPr="00D93B84">
        <w:rPr>
          <w:rFonts w:ascii="Sylfaen" w:hAnsi="Sylfaen"/>
          <w:color w:val="auto"/>
          <w:szCs w:val="22"/>
        </w:rPr>
        <w:t xml:space="preserve">Applying </w:t>
      </w:r>
      <w:r w:rsidR="00425B47" w:rsidRPr="00D93B84">
        <w:rPr>
          <w:rFonts w:ascii="Sylfaen" w:hAnsi="Sylfaen"/>
          <w:color w:val="auto"/>
          <w:szCs w:val="22"/>
        </w:rPr>
        <w:t>for Special Consideration</w:t>
      </w:r>
      <w:bookmarkEnd w:id="10"/>
      <w:bookmarkEnd w:id="11"/>
    </w:p>
    <w:p w14:paraId="53D1D188" w14:textId="42EC22DA" w:rsidR="00AB6C9E" w:rsidRPr="00D93B84" w:rsidRDefault="00EE5B75" w:rsidP="00425B47">
      <w:pPr>
        <w:spacing w:before="0" w:after="0"/>
        <w:rPr>
          <w:rFonts w:ascii="Sylfaen" w:hAnsi="Sylfaen" w:cs="Tahoma"/>
          <w:iCs/>
          <w:color w:val="404040" w:themeColor="text1" w:themeTint="BF"/>
        </w:rPr>
      </w:pPr>
      <w:r w:rsidRPr="00D93B84">
        <w:rPr>
          <w:rFonts w:ascii="Sylfaen" w:hAnsi="Sylfaen" w:cs="Tahoma"/>
          <w:bCs/>
        </w:rPr>
        <w:t xml:space="preserve">Where eligible, special consideration will be applied for </w:t>
      </w:r>
      <w:r w:rsidR="0022049C" w:rsidRPr="00D93B84">
        <w:rPr>
          <w:rFonts w:ascii="Sylfaen" w:hAnsi="Sylfaen" w:cs="Tahoma"/>
          <w:bCs/>
        </w:rPr>
        <w:t>at the time of the assessment</w:t>
      </w:r>
      <w:r w:rsidRPr="00D93B84">
        <w:rPr>
          <w:rFonts w:ascii="Sylfaen" w:hAnsi="Sylfaen" w:cs="Tahoma"/>
          <w:bCs/>
        </w:rPr>
        <w:t xml:space="preserve"> where candidates</w:t>
      </w:r>
      <w:r w:rsidRPr="00D93B84">
        <w:rPr>
          <w:rFonts w:ascii="Sylfaen" w:hAnsi="Sylfaen" w:cs="Tahoma"/>
          <w:bCs/>
          <w:i/>
        </w:rPr>
        <w:t>…</w:t>
      </w:r>
      <w:r w:rsidR="00D74EB7" w:rsidRPr="00D93B84">
        <w:rPr>
          <w:rFonts w:ascii="Sylfaen" w:hAnsi="Sylfaen" w:cs="Tahoma"/>
          <w:bCs/>
          <w:i/>
        </w:rPr>
        <w:t xml:space="preserve"> </w:t>
      </w:r>
      <w:r w:rsidRPr="00D93B84">
        <w:rPr>
          <w:rFonts w:ascii="Sylfaen" w:hAnsi="Sylfaen" w:cs="Tahoma"/>
          <w:bCs/>
          <w:iCs/>
        </w:rPr>
        <w:t>have been fully prepared and have covered the whole course but performance in the examination, or in the production of coursework or non-examination assessment, is materially affected by adverse circumstances beyond their control</w:t>
      </w:r>
      <w:r w:rsidR="007B39AD" w:rsidRPr="00D93B84">
        <w:rPr>
          <w:rFonts w:ascii="Sylfaen" w:hAnsi="Sylfaen" w:cs="Tahoma"/>
          <w:bCs/>
          <w:iCs/>
        </w:rPr>
        <w:t xml:space="preserve">. </w:t>
      </w:r>
      <w:r w:rsidR="007B39AD" w:rsidRPr="00D93B84">
        <w:rPr>
          <w:rFonts w:ascii="Sylfaen" w:hAnsi="Sylfaen" w:cs="Tahoma"/>
          <w:bCs/>
          <w:iCs/>
          <w:color w:val="404040" w:themeColor="text1" w:themeTint="BF"/>
        </w:rPr>
        <w:t>(</w:t>
      </w:r>
      <w:hyperlink r:id="rId16" w:history="1">
        <w:r w:rsidRPr="00D93B84">
          <w:rPr>
            <w:rStyle w:val="Hyperlink"/>
            <w:rFonts w:ascii="Sylfaen" w:eastAsiaTheme="majorEastAsia" w:hAnsi="Sylfaen" w:cs="Tahoma"/>
            <w:iCs/>
            <w:color w:val="0070C0"/>
            <w:u w:val="none"/>
          </w:rPr>
          <w:t>SC</w:t>
        </w:r>
      </w:hyperlink>
      <w:r w:rsidR="0031329A" w:rsidRPr="00D93B84">
        <w:rPr>
          <w:rFonts w:ascii="Sylfaen" w:hAnsi="Sylfaen" w:cs="Tahoma"/>
          <w:iCs/>
          <w:color w:val="404040" w:themeColor="text1" w:themeTint="BF"/>
        </w:rPr>
        <w:t xml:space="preserve">, section </w:t>
      </w:r>
      <w:r w:rsidRPr="00D93B84">
        <w:rPr>
          <w:rStyle w:val="Hyperlink"/>
          <w:rFonts w:ascii="Sylfaen" w:eastAsiaTheme="majorEastAsia" w:hAnsi="Sylfaen" w:cs="Tahoma"/>
          <w:iCs/>
          <w:color w:val="404040" w:themeColor="text1" w:themeTint="BF"/>
          <w:u w:val="none"/>
        </w:rPr>
        <w:t>2</w:t>
      </w:r>
      <w:r w:rsidR="007B39AD" w:rsidRPr="00D93B84">
        <w:rPr>
          <w:rStyle w:val="Hyperlink"/>
          <w:rFonts w:ascii="Sylfaen" w:eastAsiaTheme="majorEastAsia" w:hAnsi="Sylfaen" w:cs="Tahoma"/>
          <w:iCs/>
          <w:color w:val="404040" w:themeColor="text1" w:themeTint="BF"/>
          <w:u w:val="none"/>
        </w:rPr>
        <w:t>)</w:t>
      </w:r>
      <w:r w:rsidRPr="00D93B84">
        <w:rPr>
          <w:rFonts w:ascii="Sylfaen" w:hAnsi="Sylfaen" w:cs="Tahoma"/>
          <w:iCs/>
          <w:color w:val="404040" w:themeColor="text1" w:themeTint="BF"/>
        </w:rPr>
        <w:t xml:space="preserve"> </w:t>
      </w:r>
    </w:p>
    <w:p w14:paraId="7801EDB8" w14:textId="77777777" w:rsidR="00425B47" w:rsidRPr="00D93B84" w:rsidRDefault="00425B47" w:rsidP="00425B47">
      <w:pPr>
        <w:spacing w:before="0" w:after="0"/>
        <w:rPr>
          <w:rFonts w:ascii="Sylfaen" w:hAnsi="Sylfaen" w:cs="Tahoma"/>
          <w:iCs/>
          <w:color w:val="404040" w:themeColor="text1" w:themeTint="BF"/>
        </w:rPr>
      </w:pPr>
    </w:p>
    <w:p w14:paraId="137E5BA2" w14:textId="2C0D3FAC" w:rsidR="00C05127" w:rsidRPr="00D93B84" w:rsidRDefault="00C05127" w:rsidP="00425B47">
      <w:pPr>
        <w:spacing w:before="0" w:after="0"/>
        <w:rPr>
          <w:rFonts w:ascii="Sylfaen" w:eastAsia="Times New Roman" w:hAnsi="Sylfaen" w:cs="Tahoma"/>
        </w:rPr>
      </w:pPr>
      <w:r w:rsidRPr="00D93B84">
        <w:rPr>
          <w:rFonts w:ascii="Sylfaen" w:eastAsia="Times New Roman" w:hAnsi="Sylfaen" w:cs="Tahoma"/>
        </w:rPr>
        <w:t>For candidates who are present for the assessment but disadvantaged</w:t>
      </w:r>
      <w:r w:rsidR="00D93B84" w:rsidRPr="00D93B84">
        <w:rPr>
          <w:rFonts w:ascii="Sylfaen" w:eastAsia="Times New Roman" w:hAnsi="Sylfaen" w:cs="Tahoma"/>
        </w:rPr>
        <w:t xml:space="preserve"> Roman Fields Academy and Forest House Education Centre</w:t>
      </w:r>
      <w:r w:rsidRPr="00D93B84">
        <w:rPr>
          <w:rFonts w:ascii="Sylfaen" w:eastAsia="Times New Roman" w:hAnsi="Sylfaen" w:cs="Tahoma"/>
          <w:color w:val="FF3300"/>
        </w:rPr>
        <w:t xml:space="preserve"> </w:t>
      </w:r>
      <w:r w:rsidRPr="00D93B84">
        <w:rPr>
          <w:rFonts w:ascii="Sylfaen" w:eastAsia="Times New Roman" w:hAnsi="Sylfaen" w:cs="Tahoma"/>
        </w:rPr>
        <w:t>must be satisfied that there has been a material detrimental effect on candidate examination performance or in the production of coursework or non-examination assessment.</w:t>
      </w:r>
      <w:r w:rsidRPr="00D93B84">
        <w:rPr>
          <w:rFonts w:ascii="Sylfaen" w:eastAsia="Times New Roman" w:hAnsi="Sylfaen" w:cs="Tahoma"/>
          <w:color w:val="595959" w:themeColor="text1" w:themeTint="A6"/>
        </w:rPr>
        <w:t xml:space="preserve"> </w:t>
      </w:r>
      <w:r w:rsidR="009A0426" w:rsidRPr="00D93B84">
        <w:rPr>
          <w:rFonts w:ascii="Sylfaen" w:hAnsi="Sylfaen" w:cs="Tahoma"/>
          <w:bCs/>
          <w:iCs/>
          <w:color w:val="404040" w:themeColor="text1" w:themeTint="BF"/>
        </w:rPr>
        <w:t>(</w:t>
      </w:r>
      <w:hyperlink r:id="rId17" w:history="1">
        <w:r w:rsidR="009A0426" w:rsidRPr="00D93B84">
          <w:rPr>
            <w:rStyle w:val="Hyperlink"/>
            <w:rFonts w:ascii="Sylfaen" w:eastAsiaTheme="majorEastAsia" w:hAnsi="Sylfaen" w:cs="Tahoma"/>
            <w:iCs/>
            <w:color w:val="0070C0"/>
            <w:u w:val="none"/>
          </w:rPr>
          <w:t>SC</w:t>
        </w:r>
      </w:hyperlink>
      <w:r w:rsidR="009A0426" w:rsidRPr="00D93B84">
        <w:rPr>
          <w:rFonts w:ascii="Sylfaen" w:hAnsi="Sylfaen" w:cs="Tahoma"/>
          <w:iCs/>
          <w:color w:val="404040" w:themeColor="text1" w:themeTint="BF"/>
        </w:rPr>
        <w:t xml:space="preserve">, section </w:t>
      </w:r>
      <w:r w:rsidR="009A0426" w:rsidRPr="00D93B84">
        <w:rPr>
          <w:rStyle w:val="Hyperlink"/>
          <w:rFonts w:ascii="Sylfaen" w:eastAsiaTheme="majorEastAsia" w:hAnsi="Sylfaen" w:cs="Tahoma"/>
          <w:iCs/>
          <w:color w:val="404040" w:themeColor="text1" w:themeTint="BF"/>
          <w:u w:val="none"/>
        </w:rPr>
        <w:t>3)</w:t>
      </w:r>
    </w:p>
    <w:tbl>
      <w:tblPr>
        <w:tblStyle w:val="TableGrid"/>
        <w:tblW w:w="0" w:type="auto"/>
        <w:tblLook w:val="04A0" w:firstRow="1" w:lastRow="0" w:firstColumn="1" w:lastColumn="0" w:noHBand="0" w:noVBand="1"/>
      </w:tblPr>
      <w:tblGrid>
        <w:gridCol w:w="10042"/>
      </w:tblGrid>
      <w:tr w:rsidR="00EE5B75" w:rsidRPr="00D93B84" w14:paraId="256E4FAF" w14:textId="77777777" w:rsidTr="00934FE7">
        <w:tc>
          <w:tcPr>
            <w:tcW w:w="10836" w:type="dxa"/>
          </w:tcPr>
          <w:p w14:paraId="299A76EA" w14:textId="77777777" w:rsidR="00EE5B75" w:rsidRPr="00D93B84" w:rsidRDefault="00EE5B75" w:rsidP="00425B47">
            <w:pPr>
              <w:pStyle w:val="ListParagraph"/>
              <w:numPr>
                <w:ilvl w:val="0"/>
                <w:numId w:val="6"/>
              </w:numPr>
              <w:spacing w:before="0" w:after="0"/>
              <w:rPr>
                <w:rFonts w:ascii="Sylfaen" w:hAnsi="Sylfaen"/>
              </w:rPr>
            </w:pPr>
            <w:r w:rsidRPr="00D93B84">
              <w:rPr>
                <w:rFonts w:ascii="Sylfaen" w:eastAsia="Times New Roman" w:hAnsi="Sylfaen" w:cs="Arial"/>
                <w:bCs/>
              </w:rPr>
              <w:t xml:space="preserve">Where a candidate may arrive for an exam and </w:t>
            </w:r>
            <w:r w:rsidRPr="00D93B84">
              <w:rPr>
                <w:rFonts w:ascii="Sylfaen" w:eastAsia="Times New Roman" w:hAnsi="Sylfaen" w:cs="Times New Roman"/>
              </w:rPr>
              <w:t>is clearly unwell, extremely distressed</w:t>
            </w:r>
            <w:r w:rsidRPr="00D93B84">
              <w:rPr>
                <w:rFonts w:ascii="Sylfaen" w:eastAsia="Times New Roman" w:hAnsi="Sylfaen" w:cs="Arial"/>
                <w:bCs/>
              </w:rPr>
              <w:t xml:space="preserve"> and/or may have sustained an injury that requires emergency access arrangements to be put in place:</w:t>
            </w:r>
          </w:p>
          <w:p w14:paraId="25D0AD46" w14:textId="68870E32" w:rsidR="00EE5B75" w:rsidRPr="00D93B84" w:rsidRDefault="00EE5B75" w:rsidP="00425B47">
            <w:pPr>
              <w:pStyle w:val="ListParagraph"/>
              <w:numPr>
                <w:ilvl w:val="0"/>
                <w:numId w:val="7"/>
              </w:numPr>
              <w:spacing w:before="0" w:after="0"/>
              <w:rPr>
                <w:rFonts w:ascii="Sylfaen" w:hAnsi="Sylfaen"/>
              </w:rPr>
            </w:pPr>
            <w:r w:rsidRPr="00D93B84">
              <w:rPr>
                <w:rFonts w:ascii="Sylfaen" w:eastAsia="Times New Roman" w:hAnsi="Sylfaen" w:cs="Arial"/>
                <w:bCs/>
              </w:rPr>
              <w:t xml:space="preserve">the candidate will be kept comfortable and under </w:t>
            </w:r>
            <w:r w:rsidR="004510CD" w:rsidRPr="00D93B84">
              <w:rPr>
                <w:rFonts w:ascii="Sylfaen" w:eastAsia="Times New Roman" w:hAnsi="Sylfaen" w:cs="Arial"/>
                <w:bCs/>
              </w:rPr>
              <w:t xml:space="preserve">centre </w:t>
            </w:r>
            <w:r w:rsidRPr="00D93B84">
              <w:rPr>
                <w:rFonts w:ascii="Sylfaen" w:eastAsia="Times New Roman" w:hAnsi="Sylfaen" w:cs="Arial"/>
                <w:bCs/>
              </w:rPr>
              <w:t xml:space="preserve">supervision from the required time while appropriate arrangements are put in place for </w:t>
            </w:r>
            <w:r w:rsidR="00D74EB7" w:rsidRPr="00D93B84">
              <w:rPr>
                <w:rFonts w:ascii="Sylfaen" w:eastAsia="Times New Roman" w:hAnsi="Sylfaen" w:cs="Arial"/>
                <w:bCs/>
              </w:rPr>
              <w:t>the candidate</w:t>
            </w:r>
            <w:r w:rsidRPr="00D93B84">
              <w:rPr>
                <w:rFonts w:ascii="Sylfaen" w:eastAsia="Times New Roman" w:hAnsi="Sylfaen" w:cs="Arial"/>
                <w:bCs/>
              </w:rPr>
              <w:t xml:space="preserve"> to take the exam in the best possible conditions</w:t>
            </w:r>
          </w:p>
          <w:p w14:paraId="51942E18" w14:textId="77777777" w:rsidR="00EE5B75" w:rsidRPr="00D93B84" w:rsidRDefault="00EE5B75" w:rsidP="00425B47">
            <w:pPr>
              <w:pStyle w:val="ListParagraph"/>
              <w:numPr>
                <w:ilvl w:val="0"/>
                <w:numId w:val="7"/>
              </w:numPr>
              <w:spacing w:before="0" w:after="0"/>
              <w:rPr>
                <w:rFonts w:ascii="Sylfaen" w:hAnsi="Sylfaen"/>
              </w:rPr>
            </w:pPr>
            <w:r w:rsidRPr="00D93B84">
              <w:rPr>
                <w:rFonts w:ascii="Sylfaen" w:hAnsi="Sylfaen"/>
              </w:rPr>
              <w:t xml:space="preserve">a judgement will be made on how the candidate’s situation or disposition affected performance in the exam </w:t>
            </w:r>
          </w:p>
          <w:p w14:paraId="29526539" w14:textId="73D6107C" w:rsidR="00EE5B75" w:rsidRPr="00D93B84" w:rsidRDefault="00EE5B75" w:rsidP="00425B47">
            <w:pPr>
              <w:pStyle w:val="ListParagraph"/>
              <w:numPr>
                <w:ilvl w:val="0"/>
                <w:numId w:val="7"/>
              </w:numPr>
              <w:spacing w:before="0" w:after="0"/>
              <w:rPr>
                <w:rFonts w:ascii="Sylfaen" w:hAnsi="Sylfaen"/>
              </w:rPr>
            </w:pPr>
            <w:r w:rsidRPr="00D93B84">
              <w:rPr>
                <w:rFonts w:ascii="Sylfaen" w:hAnsi="Sylfaen"/>
              </w:rPr>
              <w:t>where appropriate and where eligible, special consideration will be applied for</w:t>
            </w:r>
          </w:p>
          <w:p w14:paraId="764348EC" w14:textId="77777777" w:rsidR="002825E1" w:rsidRPr="00D93B84" w:rsidRDefault="002825E1" w:rsidP="00425B47">
            <w:pPr>
              <w:pStyle w:val="ListParagraph"/>
              <w:spacing w:before="0" w:after="0"/>
              <w:ind w:left="1080"/>
              <w:rPr>
                <w:rFonts w:ascii="Sylfaen" w:hAnsi="Sylfaen"/>
              </w:rPr>
            </w:pPr>
          </w:p>
          <w:p w14:paraId="5901FF11" w14:textId="77777777" w:rsidR="00EE5B75" w:rsidRPr="00D93B84" w:rsidRDefault="00EE5B75" w:rsidP="00425B47">
            <w:pPr>
              <w:pStyle w:val="ListParagraph"/>
              <w:numPr>
                <w:ilvl w:val="0"/>
                <w:numId w:val="6"/>
              </w:numPr>
              <w:spacing w:before="0" w:after="0"/>
              <w:rPr>
                <w:rFonts w:ascii="Sylfaen" w:hAnsi="Sylfaen" w:cs="Arial"/>
                <w:bCs/>
              </w:rPr>
            </w:pPr>
            <w:r w:rsidRPr="00D93B84">
              <w:rPr>
                <w:rFonts w:ascii="Sylfaen" w:hAnsi="Sylfaen"/>
                <w:bCs/>
              </w:rPr>
              <w:t>Where candidates may be affected by a major disturbance in the exam room (emergency evacuation etc.), special consideration will be applied for on behalf of all candidates.</w:t>
            </w:r>
          </w:p>
          <w:p w14:paraId="3CA31454" w14:textId="77777777" w:rsidR="00EE5B75" w:rsidRPr="00D93B84" w:rsidRDefault="00EE5B75" w:rsidP="00425B47">
            <w:pPr>
              <w:pStyle w:val="ListParagraph"/>
              <w:spacing w:before="0" w:after="0"/>
              <w:rPr>
                <w:rFonts w:ascii="Sylfaen" w:hAnsi="Sylfaen" w:cs="Arial"/>
                <w:bCs/>
              </w:rPr>
            </w:pPr>
          </w:p>
          <w:p w14:paraId="574FBC98" w14:textId="7CB4408C" w:rsidR="00EE5B75" w:rsidRPr="00D93B84" w:rsidRDefault="00EE5B75" w:rsidP="00425B47">
            <w:pPr>
              <w:pStyle w:val="ListParagraph"/>
              <w:numPr>
                <w:ilvl w:val="0"/>
                <w:numId w:val="6"/>
              </w:numPr>
              <w:spacing w:before="0" w:after="0"/>
              <w:rPr>
                <w:rFonts w:ascii="Sylfaen" w:hAnsi="Sylfaen" w:cs="Arial"/>
                <w:bCs/>
              </w:rPr>
            </w:pPr>
            <w:r w:rsidRPr="00D93B84">
              <w:rPr>
                <w:rFonts w:ascii="Sylfaen" w:hAnsi="Sylfaen"/>
                <w:bCs/>
              </w:rPr>
              <w:t xml:space="preserve">Where a candidate takes multiple exams (three or more exams) timetabled for the same day and the total duration for those papers is more than 6 hours </w:t>
            </w:r>
            <w:r w:rsidR="007E7261" w:rsidRPr="00D93B84">
              <w:rPr>
                <w:rFonts w:ascii="Sylfaen" w:hAnsi="Sylfaen"/>
                <w:bCs/>
              </w:rPr>
              <w:t>(</w:t>
            </w:r>
            <w:r w:rsidRPr="00D93B84">
              <w:rPr>
                <w:rFonts w:ascii="Sylfaen" w:hAnsi="Sylfaen"/>
                <w:bCs/>
              </w:rPr>
              <w:t xml:space="preserve">GCE </w:t>
            </w:r>
            <w:r w:rsidR="007E7261" w:rsidRPr="00D93B84">
              <w:rPr>
                <w:rFonts w:ascii="Sylfaen" w:hAnsi="Sylfaen"/>
                <w:bCs/>
              </w:rPr>
              <w:t xml:space="preserve">and Level 3 </w:t>
            </w:r>
            <w:r w:rsidRPr="00D93B84">
              <w:rPr>
                <w:rFonts w:ascii="Sylfaen" w:hAnsi="Sylfaen"/>
                <w:bCs/>
              </w:rPr>
              <w:t>exams</w:t>
            </w:r>
            <w:r w:rsidR="007E7261" w:rsidRPr="00D93B84">
              <w:rPr>
                <w:rFonts w:ascii="Sylfaen" w:hAnsi="Sylfaen"/>
                <w:bCs/>
              </w:rPr>
              <w:t>)</w:t>
            </w:r>
            <w:r w:rsidRPr="00D93B84">
              <w:rPr>
                <w:rFonts w:ascii="Sylfaen" w:hAnsi="Sylfaen"/>
                <w:bCs/>
              </w:rPr>
              <w:t xml:space="preserve"> or more than 5 hours 30 minutes </w:t>
            </w:r>
            <w:r w:rsidR="007E7261" w:rsidRPr="00D93B84">
              <w:rPr>
                <w:rFonts w:ascii="Sylfaen" w:hAnsi="Sylfaen"/>
                <w:bCs/>
              </w:rPr>
              <w:t>(</w:t>
            </w:r>
            <w:r w:rsidRPr="00D93B84">
              <w:rPr>
                <w:rFonts w:ascii="Sylfaen" w:hAnsi="Sylfaen"/>
                <w:bCs/>
              </w:rPr>
              <w:t>GCSE</w:t>
            </w:r>
            <w:r w:rsidR="007E7261" w:rsidRPr="00D93B84">
              <w:rPr>
                <w:rFonts w:ascii="Sylfaen" w:hAnsi="Sylfaen"/>
                <w:bCs/>
              </w:rPr>
              <w:t>, Level 1 and Level 2</w:t>
            </w:r>
            <w:r w:rsidRPr="00D93B84">
              <w:rPr>
                <w:rFonts w:ascii="Sylfaen" w:hAnsi="Sylfaen"/>
                <w:bCs/>
              </w:rPr>
              <w:t xml:space="preserve"> exams</w:t>
            </w:r>
            <w:r w:rsidR="007E7261" w:rsidRPr="00D93B84">
              <w:rPr>
                <w:rFonts w:ascii="Sylfaen" w:hAnsi="Sylfaen"/>
                <w:bCs/>
              </w:rPr>
              <w:t>)</w:t>
            </w:r>
            <w:r w:rsidRPr="00D93B84">
              <w:rPr>
                <w:rFonts w:ascii="Sylfaen" w:hAnsi="Sylfaen"/>
                <w:bCs/>
              </w:rPr>
              <w:t xml:space="preserve"> including </w:t>
            </w:r>
            <w:r w:rsidRPr="00D93B84">
              <w:rPr>
                <w:rFonts w:ascii="Sylfaen" w:hAnsi="Sylfaen"/>
                <w:iCs/>
              </w:rPr>
              <w:t>any approved extra time but not any time taken for supervised rest breaks</w:t>
            </w:r>
            <w:r w:rsidRPr="00D93B84">
              <w:rPr>
                <w:rFonts w:ascii="Sylfaen" w:hAnsi="Sylfaen"/>
                <w:i/>
              </w:rPr>
              <w:t xml:space="preserve">, </w:t>
            </w:r>
            <w:r w:rsidRPr="00D93B84">
              <w:rPr>
                <w:rFonts w:ascii="Sylfaen" w:hAnsi="Sylfaen" w:cs="Arial"/>
                <w:bCs/>
              </w:rPr>
              <w:t xml:space="preserve">special consideration for an allowance on </w:t>
            </w:r>
            <w:r w:rsidR="009B42E7" w:rsidRPr="00D93B84">
              <w:rPr>
                <w:rFonts w:ascii="Sylfaen" w:hAnsi="Sylfaen" w:cs="Arial"/>
                <w:bCs/>
              </w:rPr>
              <w:t xml:space="preserve">the </w:t>
            </w:r>
            <w:r w:rsidRPr="00D93B84">
              <w:rPr>
                <w:rFonts w:ascii="Sylfaen" w:hAnsi="Sylfaen" w:cs="Arial"/>
                <w:color w:val="000000"/>
              </w:rPr>
              <w:t>last paper taken will be applied for</w:t>
            </w:r>
            <w:r w:rsidRPr="00D93B84">
              <w:rPr>
                <w:rFonts w:ascii="Sylfaen" w:hAnsi="Sylfaen"/>
                <w:bCs/>
              </w:rPr>
              <w:t>.</w:t>
            </w:r>
          </w:p>
          <w:p w14:paraId="29030A82" w14:textId="77777777" w:rsidR="00EE5B75" w:rsidRPr="00D93B84" w:rsidRDefault="00EE5B75" w:rsidP="00425B47">
            <w:pPr>
              <w:pStyle w:val="ListParagraph"/>
              <w:spacing w:before="0" w:after="0"/>
              <w:rPr>
                <w:rFonts w:ascii="Sylfaen" w:hAnsi="Sylfaen"/>
                <w:bCs/>
              </w:rPr>
            </w:pPr>
          </w:p>
          <w:p w14:paraId="74B6D74B" w14:textId="72653892" w:rsidR="00DF32D9" w:rsidRPr="00D93B84" w:rsidRDefault="00EE5B75" w:rsidP="00425B47">
            <w:pPr>
              <w:pStyle w:val="ListParagraph"/>
              <w:numPr>
                <w:ilvl w:val="0"/>
                <w:numId w:val="6"/>
              </w:numPr>
              <w:spacing w:before="0" w:after="0"/>
              <w:ind w:left="714" w:hanging="357"/>
              <w:rPr>
                <w:rFonts w:ascii="Sylfaen" w:hAnsi="Sylfaen" w:cs="Arial"/>
                <w:bCs/>
              </w:rPr>
            </w:pPr>
            <w:r w:rsidRPr="00D93B84">
              <w:rPr>
                <w:rFonts w:ascii="Sylfaen" w:hAnsi="Sylfaen"/>
                <w:bCs/>
              </w:rPr>
              <w:t>Where a candidate may be affected a minor disturbance in the exam room caused by another candidate (momentary bad behaviour, mobile phone ringing etc.), special consideration cannot be applied for.</w:t>
            </w:r>
            <w:r w:rsidR="00BB7B97" w:rsidRPr="00D93B84">
              <w:rPr>
                <w:rFonts w:ascii="Sylfaen" w:hAnsi="Sylfaen"/>
                <w:bCs/>
              </w:rPr>
              <w:t xml:space="preserve"> </w:t>
            </w:r>
          </w:p>
        </w:tc>
      </w:tr>
    </w:tbl>
    <w:p w14:paraId="37EAC89C" w14:textId="77777777" w:rsidR="00D93B84" w:rsidRPr="00D93B84" w:rsidRDefault="00D93B84" w:rsidP="00425B47">
      <w:pPr>
        <w:spacing w:before="0" w:after="0"/>
        <w:rPr>
          <w:rFonts w:ascii="Sylfaen" w:hAnsi="Sylfaen" w:cs="Tahoma"/>
          <w:color w:val="000000"/>
        </w:rPr>
      </w:pPr>
    </w:p>
    <w:p w14:paraId="274F4B63" w14:textId="654C9230" w:rsidR="002825E1" w:rsidRPr="00D93B84" w:rsidRDefault="00EE5B75" w:rsidP="00425B47">
      <w:pPr>
        <w:spacing w:before="0" w:after="0"/>
        <w:rPr>
          <w:rFonts w:ascii="Sylfaen" w:hAnsi="Sylfaen" w:cs="Tahoma"/>
          <w:iCs/>
          <w:color w:val="404040" w:themeColor="text1" w:themeTint="BF"/>
        </w:rPr>
      </w:pPr>
      <w:r w:rsidRPr="00D93B84">
        <w:rPr>
          <w:rFonts w:ascii="Sylfaen" w:hAnsi="Sylfaen" w:cs="Tahoma"/>
          <w:color w:val="000000"/>
        </w:rPr>
        <w:t xml:space="preserve">If a candidate is absent </w:t>
      </w:r>
      <w:r w:rsidR="00923431" w:rsidRPr="00D93B84">
        <w:rPr>
          <w:rFonts w:ascii="Sylfaen" w:hAnsi="Sylfaen" w:cs="Tahoma"/>
          <w:color w:val="000000"/>
        </w:rPr>
        <w:t xml:space="preserve">from a timetabled component/unit </w:t>
      </w:r>
      <w:r w:rsidRPr="00D93B84">
        <w:rPr>
          <w:rFonts w:ascii="Sylfaen" w:hAnsi="Sylfaen" w:cs="Tahoma"/>
          <w:color w:val="000000"/>
        </w:rPr>
        <w:t xml:space="preserve">for acceptable reasons, and the centre can </w:t>
      </w:r>
      <w:r w:rsidR="00A1038E" w:rsidRPr="00D93B84">
        <w:rPr>
          <w:rFonts w:ascii="Sylfaen" w:hAnsi="Sylfaen" w:cs="Tahoma"/>
          <w:color w:val="000000"/>
        </w:rPr>
        <w:t>support</w:t>
      </w:r>
      <w:r w:rsidRPr="00D93B84">
        <w:rPr>
          <w:rFonts w:ascii="Sylfaen" w:hAnsi="Sylfaen" w:cs="Tahoma"/>
          <w:color w:val="000000"/>
        </w:rPr>
        <w:t xml:space="preserve"> this, special consideration will be applied for if the exam missed is in the terminal series and the </w:t>
      </w:r>
      <w:r w:rsidRPr="00D93B84">
        <w:rPr>
          <w:rFonts w:ascii="Sylfaen" w:hAnsi="Sylfaen" w:cs="Tahoma"/>
          <w:bCs/>
          <w:iCs/>
        </w:rPr>
        <w:t>minimum requirements for enhanced grading in cases of acceptable absence</w:t>
      </w:r>
      <w:r w:rsidRPr="00D93B84">
        <w:rPr>
          <w:rFonts w:ascii="Sylfaen" w:hAnsi="Sylfaen" w:cs="Tahoma"/>
          <w:bCs/>
          <w:i/>
        </w:rPr>
        <w:t xml:space="preserve"> </w:t>
      </w:r>
      <w:r w:rsidRPr="00D93B84">
        <w:rPr>
          <w:rFonts w:ascii="Sylfaen" w:hAnsi="Sylfaen" w:cs="Tahoma"/>
          <w:bCs/>
        </w:rPr>
        <w:t xml:space="preserve">can be met. </w:t>
      </w:r>
      <w:r w:rsidR="00606CD5" w:rsidRPr="00D93B84">
        <w:rPr>
          <w:rFonts w:ascii="Sylfaen" w:eastAsia="Times New Roman" w:hAnsi="Sylfaen" w:cs="Tahoma"/>
        </w:rPr>
        <w:t xml:space="preserve">For unitised examinations taken in an examination series prior to certification, candidates must be re-entered for any missed units at the next assessment opportunity. Unless there are difficulties arising, e.g. group performances which cannot be repeated, special consideration will not be awarded. </w:t>
      </w:r>
      <w:r w:rsidR="00606CD5" w:rsidRPr="00D93B84">
        <w:rPr>
          <w:rFonts w:ascii="Sylfaen" w:hAnsi="Sylfaen" w:cs="Tahoma"/>
          <w:bCs/>
          <w:iCs/>
          <w:color w:val="595959" w:themeColor="text1" w:themeTint="A6"/>
        </w:rPr>
        <w:t>(</w:t>
      </w:r>
      <w:r w:rsidR="002825E1" w:rsidRPr="00D93B84">
        <w:rPr>
          <w:rFonts w:ascii="Sylfaen" w:hAnsi="Sylfaen" w:cs="Tahoma"/>
          <w:bCs/>
          <w:iCs/>
          <w:color w:val="404040" w:themeColor="text1" w:themeTint="BF"/>
        </w:rPr>
        <w:t>(</w:t>
      </w:r>
      <w:hyperlink r:id="rId18" w:history="1">
        <w:r w:rsidR="002825E1" w:rsidRPr="00D93B84">
          <w:rPr>
            <w:rStyle w:val="Hyperlink"/>
            <w:rFonts w:ascii="Sylfaen" w:eastAsiaTheme="majorEastAsia" w:hAnsi="Sylfaen" w:cs="Tahoma"/>
            <w:iCs/>
            <w:color w:val="0070C0"/>
            <w:u w:val="none"/>
          </w:rPr>
          <w:t>SC</w:t>
        </w:r>
      </w:hyperlink>
      <w:r w:rsidR="002825E1" w:rsidRPr="00D93B84">
        <w:rPr>
          <w:rFonts w:ascii="Sylfaen" w:hAnsi="Sylfaen" w:cs="Tahoma"/>
          <w:iCs/>
          <w:color w:val="404040" w:themeColor="text1" w:themeTint="BF"/>
        </w:rPr>
        <w:t xml:space="preserve">, section </w:t>
      </w:r>
      <w:r w:rsidR="002825E1" w:rsidRPr="00D93B84">
        <w:rPr>
          <w:rStyle w:val="Hyperlink"/>
          <w:rFonts w:ascii="Sylfaen" w:eastAsiaTheme="majorEastAsia" w:hAnsi="Sylfaen" w:cs="Tahoma"/>
          <w:iCs/>
          <w:color w:val="404040" w:themeColor="text1" w:themeTint="BF"/>
          <w:u w:val="none"/>
        </w:rPr>
        <w:t>4)</w:t>
      </w:r>
      <w:r w:rsidR="002825E1" w:rsidRPr="00D93B84">
        <w:rPr>
          <w:rFonts w:ascii="Sylfaen" w:hAnsi="Sylfaen" w:cs="Tahoma"/>
          <w:iCs/>
          <w:color w:val="404040" w:themeColor="text1" w:themeTint="BF"/>
        </w:rPr>
        <w:t xml:space="preserve"> </w:t>
      </w:r>
    </w:p>
    <w:p w14:paraId="459137D2" w14:textId="77777777" w:rsidR="00D93B84" w:rsidRPr="00D93B84" w:rsidRDefault="00D93B84" w:rsidP="00425B47">
      <w:pPr>
        <w:spacing w:before="0" w:after="0"/>
        <w:rPr>
          <w:rFonts w:ascii="Sylfaen" w:hAnsi="Sylfaen" w:cs="Tahoma"/>
          <w:iCs/>
          <w:color w:val="404040" w:themeColor="text1" w:themeTint="BF"/>
        </w:rPr>
      </w:pPr>
    </w:p>
    <w:p w14:paraId="076940B4" w14:textId="0C8A0E32" w:rsidR="00EE5B75" w:rsidRPr="00D93B84" w:rsidRDefault="00EE5B75" w:rsidP="00425B47">
      <w:pPr>
        <w:spacing w:before="0" w:after="0"/>
        <w:rPr>
          <w:rFonts w:ascii="Sylfaen" w:hAnsi="Sylfaen" w:cs="Arial"/>
          <w:color w:val="000000"/>
        </w:rPr>
      </w:pPr>
      <w:r w:rsidRPr="00D93B84">
        <w:rPr>
          <w:rFonts w:ascii="Sylfaen" w:hAnsi="Sylfaen" w:cs="Arial"/>
        </w:rPr>
        <w:t xml:space="preserve">Where other issues or problems affect a candidate or a group of candidates, special consideration will be </w:t>
      </w:r>
      <w:r w:rsidRPr="00D93B84">
        <w:rPr>
          <w:rFonts w:ascii="Sylfaen" w:hAnsi="Sylfaen" w:cs="Tahoma"/>
        </w:rPr>
        <w:t xml:space="preserve">explored in </w:t>
      </w:r>
      <w:hyperlink r:id="rId19" w:history="1">
        <w:r w:rsidRPr="00D93B84">
          <w:rPr>
            <w:rStyle w:val="Hyperlink"/>
            <w:rFonts w:ascii="Sylfaen" w:hAnsi="Sylfaen" w:cs="Tahoma"/>
            <w:color w:val="0070C0"/>
            <w:u w:val="none"/>
          </w:rPr>
          <w:t>SC 5</w:t>
        </w:r>
      </w:hyperlink>
      <w:r w:rsidRPr="00D93B84">
        <w:rPr>
          <w:rFonts w:ascii="Sylfaen" w:hAnsi="Sylfaen" w:cs="Tahoma"/>
        </w:rPr>
        <w:t xml:space="preserve"> and</w:t>
      </w:r>
      <w:r w:rsidRPr="00D93B84">
        <w:rPr>
          <w:rFonts w:ascii="Sylfaen" w:hAnsi="Sylfaen" w:cs="Arial"/>
        </w:rPr>
        <w:t xml:space="preserve"> applied for where eligible. This might include, for example:</w:t>
      </w:r>
    </w:p>
    <w:p w14:paraId="6BE3F9E7" w14:textId="5393B935" w:rsidR="00EE5B75" w:rsidRPr="00D93B84" w:rsidRDefault="00D93B84" w:rsidP="00425B47">
      <w:pPr>
        <w:pStyle w:val="ListParagraph"/>
        <w:numPr>
          <w:ilvl w:val="0"/>
          <w:numId w:val="11"/>
        </w:numPr>
        <w:spacing w:before="0" w:after="0"/>
        <w:rPr>
          <w:rFonts w:ascii="Sylfaen" w:hAnsi="Sylfaen" w:cs="Arial"/>
          <w:color w:val="000000"/>
        </w:rPr>
      </w:pPr>
      <w:r w:rsidRPr="00D93B84">
        <w:rPr>
          <w:rFonts w:ascii="Sylfaen" w:hAnsi="Sylfaen" w:cs="Arial"/>
          <w:color w:val="000000"/>
        </w:rPr>
        <w:t>Other certification</w:t>
      </w:r>
    </w:p>
    <w:p w14:paraId="23F6FBD2" w14:textId="3D1DACB8" w:rsidR="00EE5B75" w:rsidRPr="00D93B84" w:rsidRDefault="00D93B84" w:rsidP="00425B47">
      <w:pPr>
        <w:pStyle w:val="ListParagraph"/>
        <w:numPr>
          <w:ilvl w:val="0"/>
          <w:numId w:val="11"/>
        </w:numPr>
        <w:spacing w:before="0" w:after="0"/>
        <w:rPr>
          <w:rFonts w:ascii="Sylfaen" w:hAnsi="Sylfaen" w:cs="Arial"/>
          <w:color w:val="000000"/>
        </w:rPr>
      </w:pPr>
      <w:r w:rsidRPr="00D93B84">
        <w:rPr>
          <w:rFonts w:ascii="Sylfaen" w:hAnsi="Sylfaen" w:cs="Arial"/>
          <w:color w:val="000000"/>
        </w:rPr>
        <w:t xml:space="preserve">Coursework/non-examination assessment </w:t>
      </w:r>
      <w:r w:rsidR="00C11918" w:rsidRPr="00D93B84">
        <w:rPr>
          <w:rFonts w:ascii="Sylfaen" w:hAnsi="Sylfaen" w:cs="Arial"/>
          <w:color w:val="000000"/>
        </w:rPr>
        <w:t>extensions</w:t>
      </w:r>
    </w:p>
    <w:p w14:paraId="7CCFE45D" w14:textId="30B3586C" w:rsidR="00C11918" w:rsidRPr="00D93B84" w:rsidRDefault="00D93B84" w:rsidP="00425B47">
      <w:pPr>
        <w:pStyle w:val="ListParagraph"/>
        <w:numPr>
          <w:ilvl w:val="0"/>
          <w:numId w:val="11"/>
        </w:numPr>
        <w:spacing w:before="0" w:after="0"/>
        <w:rPr>
          <w:rFonts w:ascii="Sylfaen" w:eastAsia="Times New Roman" w:hAnsi="Sylfaen" w:cs="Times New Roman"/>
        </w:rPr>
      </w:pPr>
      <w:r w:rsidRPr="00D93B84">
        <w:rPr>
          <w:rFonts w:ascii="Sylfaen" w:eastAsia="Times New Roman" w:hAnsi="Sylfaen" w:cs="Tahoma"/>
        </w:rPr>
        <w:t xml:space="preserve">Shortfall in work (coursework/non-examination assessment) </w:t>
      </w:r>
    </w:p>
    <w:p w14:paraId="6B2B17DA" w14:textId="0C9DF6E9" w:rsidR="00C11918" w:rsidRPr="00D93B84" w:rsidRDefault="00D93B84" w:rsidP="00425B47">
      <w:pPr>
        <w:pStyle w:val="ListParagraph"/>
        <w:numPr>
          <w:ilvl w:val="0"/>
          <w:numId w:val="11"/>
        </w:numPr>
        <w:spacing w:before="0" w:after="0"/>
        <w:rPr>
          <w:rFonts w:ascii="Sylfaen" w:eastAsia="Times New Roman" w:hAnsi="Sylfaen" w:cs="Times New Roman"/>
        </w:rPr>
      </w:pPr>
      <w:r w:rsidRPr="00D93B84">
        <w:rPr>
          <w:rFonts w:ascii="Sylfaen" w:eastAsia="Times New Roman" w:hAnsi="Sylfaen" w:cs="Tahoma"/>
        </w:rPr>
        <w:t xml:space="preserve">Lost or damaged work (non-examination assessment components) </w:t>
      </w:r>
    </w:p>
    <w:p w14:paraId="6386CF37" w14:textId="1F366EC3" w:rsidR="00EE5B75" w:rsidRPr="00D93B84" w:rsidRDefault="00D93B84" w:rsidP="00425B47">
      <w:pPr>
        <w:pStyle w:val="ListParagraph"/>
        <w:numPr>
          <w:ilvl w:val="0"/>
          <w:numId w:val="11"/>
        </w:numPr>
        <w:spacing w:before="0" w:after="0"/>
        <w:rPr>
          <w:rFonts w:ascii="Sylfaen" w:hAnsi="Sylfaen" w:cs="Arial"/>
          <w:color w:val="000000"/>
        </w:rPr>
      </w:pPr>
      <w:r w:rsidRPr="00D93B84">
        <w:rPr>
          <w:rFonts w:ascii="Sylfaen" w:hAnsi="Sylfaen" w:cs="Arial"/>
          <w:color w:val="000000"/>
        </w:rPr>
        <w:t xml:space="preserve">Candidates taking an incorrect or </w:t>
      </w:r>
      <w:r w:rsidR="00EE5B75" w:rsidRPr="00D93B84">
        <w:rPr>
          <w:rFonts w:ascii="Sylfaen" w:hAnsi="Sylfaen" w:cs="Arial"/>
          <w:color w:val="000000"/>
        </w:rPr>
        <w:t>defective question paper</w:t>
      </w:r>
    </w:p>
    <w:p w14:paraId="45C86425" w14:textId="76A13FD6" w:rsidR="00EE5B75" w:rsidRPr="00D93B84" w:rsidRDefault="00D93B84" w:rsidP="00425B47">
      <w:pPr>
        <w:pStyle w:val="ListParagraph"/>
        <w:numPr>
          <w:ilvl w:val="0"/>
          <w:numId w:val="11"/>
        </w:numPr>
        <w:spacing w:before="0" w:after="0"/>
        <w:rPr>
          <w:rFonts w:ascii="Sylfaen" w:hAnsi="Sylfaen" w:cs="Arial"/>
          <w:color w:val="000000"/>
        </w:rPr>
      </w:pPr>
      <w:r w:rsidRPr="00D93B84">
        <w:rPr>
          <w:rFonts w:ascii="Sylfaen" w:hAnsi="Sylfaen" w:cs="Arial"/>
          <w:color w:val="000000"/>
        </w:rPr>
        <w:t>Candidates taking the wrong controlled assessment or non-examination assessment assignment</w:t>
      </w:r>
    </w:p>
    <w:p w14:paraId="3FA42617" w14:textId="77777777" w:rsidR="00D93B84" w:rsidRPr="00D93B84" w:rsidRDefault="00D93B84" w:rsidP="00425B47">
      <w:pPr>
        <w:spacing w:before="0" w:after="0"/>
        <w:rPr>
          <w:rFonts w:ascii="Sylfaen" w:hAnsi="Sylfaen" w:cs="Arial"/>
        </w:rPr>
      </w:pPr>
    </w:p>
    <w:p w14:paraId="33B6C040" w14:textId="15CB7161" w:rsidR="00EE5B75" w:rsidRPr="00D93B84" w:rsidRDefault="00EE5B75" w:rsidP="00425B47">
      <w:pPr>
        <w:spacing w:before="0" w:after="0"/>
        <w:rPr>
          <w:rFonts w:ascii="Sylfaen" w:hAnsi="Sylfaen" w:cs="Arial"/>
        </w:rPr>
      </w:pPr>
      <w:r w:rsidRPr="00D93B84">
        <w:rPr>
          <w:rFonts w:ascii="Sylfaen" w:hAnsi="Sylfaen" w:cs="Arial"/>
        </w:rPr>
        <w:t xml:space="preserve">Where a candidate may be eligible for special consideration (a post assessment adjustment) in a vocational qualification, the centre will </w:t>
      </w:r>
      <w:r w:rsidRPr="00D93B84">
        <w:rPr>
          <w:rFonts w:ascii="Sylfaen" w:hAnsi="Sylfaen" w:cs="Tahoma"/>
        </w:rPr>
        <w:t xml:space="preserve">follow </w:t>
      </w:r>
      <w:hyperlink r:id="rId20" w:history="1">
        <w:r w:rsidRPr="00D93B84">
          <w:rPr>
            <w:rStyle w:val="Hyperlink"/>
            <w:rFonts w:ascii="Sylfaen" w:hAnsi="Sylfaen" w:cs="Tahoma"/>
            <w:color w:val="0070C0"/>
            <w:u w:val="none"/>
          </w:rPr>
          <w:t>SC 7</w:t>
        </w:r>
      </w:hyperlink>
      <w:r w:rsidRPr="00D93B84">
        <w:rPr>
          <w:rFonts w:ascii="Sylfaen" w:hAnsi="Sylfaen" w:cs="Tahoma"/>
        </w:rPr>
        <w:t xml:space="preserve"> and</w:t>
      </w:r>
      <w:r w:rsidRPr="00D93B84">
        <w:rPr>
          <w:rFonts w:ascii="Sylfaen" w:hAnsi="Sylfaen" w:cs="Arial"/>
        </w:rPr>
        <w:t xml:space="preserve"> awarding body guidance to determine if, when and how an adjustment can be applied for.</w:t>
      </w:r>
    </w:p>
    <w:p w14:paraId="38C945D2" w14:textId="77777777" w:rsidR="00D93B84" w:rsidRPr="00D93B84" w:rsidRDefault="00D93B84" w:rsidP="00425B47">
      <w:pPr>
        <w:spacing w:before="0" w:after="0"/>
        <w:rPr>
          <w:rFonts w:ascii="Sylfaen" w:hAnsi="Sylfaen" w:cs="Arial"/>
        </w:rPr>
      </w:pPr>
    </w:p>
    <w:p w14:paraId="0B62A63E" w14:textId="6206DEFA" w:rsidR="00EE5B75" w:rsidRPr="00D93B84" w:rsidRDefault="00EE5B75" w:rsidP="00425B47">
      <w:pPr>
        <w:pStyle w:val="Headinglevel1"/>
        <w:spacing w:before="0" w:after="0"/>
        <w:rPr>
          <w:rFonts w:ascii="Sylfaen" w:hAnsi="Sylfaen"/>
          <w:sz w:val="22"/>
          <w:szCs w:val="22"/>
        </w:rPr>
      </w:pPr>
      <w:bookmarkStart w:id="12" w:name="_Toc528165221"/>
      <w:bookmarkStart w:id="13" w:name="_Toc113048678"/>
      <w:r w:rsidRPr="00D93B84">
        <w:rPr>
          <w:rFonts w:ascii="Sylfaen" w:hAnsi="Sylfaen"/>
          <w:sz w:val="22"/>
          <w:szCs w:val="22"/>
        </w:rPr>
        <w:t xml:space="preserve">Processing </w:t>
      </w:r>
      <w:r w:rsidR="00D93B84">
        <w:rPr>
          <w:rFonts w:ascii="Sylfaen" w:hAnsi="Sylfaen"/>
          <w:sz w:val="22"/>
          <w:szCs w:val="22"/>
        </w:rPr>
        <w:t>Applications f</w:t>
      </w:r>
      <w:r w:rsidR="00D93B84" w:rsidRPr="00D93B84">
        <w:rPr>
          <w:rFonts w:ascii="Sylfaen" w:hAnsi="Sylfaen"/>
          <w:sz w:val="22"/>
          <w:szCs w:val="22"/>
        </w:rPr>
        <w:t>or Special Consideration</w:t>
      </w:r>
      <w:bookmarkEnd w:id="12"/>
      <w:bookmarkEnd w:id="13"/>
    </w:p>
    <w:p w14:paraId="4BDCDAFD" w14:textId="77777777" w:rsidR="00D93B84" w:rsidRPr="00D93B84" w:rsidRDefault="00D93B84" w:rsidP="00425B47">
      <w:pPr>
        <w:pStyle w:val="Headinglevel1"/>
        <w:spacing w:before="0" w:after="0"/>
        <w:rPr>
          <w:rFonts w:ascii="Sylfaen" w:hAnsi="Sylfaen"/>
          <w:sz w:val="22"/>
          <w:szCs w:val="22"/>
        </w:rPr>
      </w:pPr>
    </w:p>
    <w:p w14:paraId="62903CDD" w14:textId="77777777" w:rsidR="00EE5B75" w:rsidRPr="00D93B84" w:rsidRDefault="00EE5B75" w:rsidP="00425B47">
      <w:pPr>
        <w:pStyle w:val="Headinglevel2"/>
        <w:spacing w:before="0" w:after="0"/>
        <w:rPr>
          <w:rFonts w:ascii="Sylfaen" w:hAnsi="Sylfaen"/>
          <w:color w:val="auto"/>
          <w:szCs w:val="22"/>
        </w:rPr>
      </w:pPr>
      <w:bookmarkStart w:id="14" w:name="_Toc528165222"/>
      <w:bookmarkStart w:id="15" w:name="_Toc113048679"/>
      <w:r w:rsidRPr="00D93B84">
        <w:rPr>
          <w:rFonts w:ascii="Sylfaen" w:hAnsi="Sylfaen"/>
          <w:color w:val="auto"/>
          <w:szCs w:val="22"/>
        </w:rPr>
        <w:t>Roles and responsibilities</w:t>
      </w:r>
      <w:bookmarkEnd w:id="14"/>
      <w:bookmarkEnd w:id="15"/>
    </w:p>
    <w:p w14:paraId="2758C192" w14:textId="77777777" w:rsidR="00D93B84" w:rsidRPr="00D93B84" w:rsidRDefault="00D93B84" w:rsidP="00425B47">
      <w:pPr>
        <w:spacing w:before="0" w:after="0"/>
        <w:rPr>
          <w:rFonts w:ascii="Sylfaen" w:hAnsi="Sylfaen" w:cs="Arial"/>
          <w:b/>
        </w:rPr>
      </w:pPr>
    </w:p>
    <w:p w14:paraId="527BC7CB" w14:textId="5E65C289" w:rsidR="00EE5B75" w:rsidRPr="00D93B84" w:rsidRDefault="00D93B84" w:rsidP="00425B47">
      <w:pPr>
        <w:spacing w:before="0" w:after="0"/>
        <w:rPr>
          <w:rFonts w:ascii="Sylfaen" w:hAnsi="Sylfaen" w:cs="Arial"/>
          <w:b/>
        </w:rPr>
      </w:pPr>
      <w:r w:rsidRPr="00D93B84">
        <w:rPr>
          <w:rFonts w:ascii="Sylfaen" w:hAnsi="Sylfaen" w:cs="Arial"/>
          <w:b/>
        </w:rPr>
        <w:t>Head of C</w:t>
      </w:r>
      <w:r w:rsidR="00EE5B75" w:rsidRPr="00D93B84">
        <w:rPr>
          <w:rFonts w:ascii="Sylfaen" w:hAnsi="Sylfaen" w:cs="Arial"/>
          <w:b/>
        </w:rPr>
        <w:t>entre</w:t>
      </w:r>
    </w:p>
    <w:p w14:paraId="71ACAAF5" w14:textId="2A2CB651" w:rsidR="00EE5B75" w:rsidRPr="00D93B84" w:rsidRDefault="00EE5B75" w:rsidP="00425B47">
      <w:pPr>
        <w:pStyle w:val="ListParagraph"/>
        <w:numPr>
          <w:ilvl w:val="0"/>
          <w:numId w:val="20"/>
        </w:numPr>
        <w:spacing w:before="0" w:after="0"/>
        <w:rPr>
          <w:rFonts w:ascii="Sylfaen" w:hAnsi="Sylfaen"/>
        </w:rPr>
      </w:pPr>
      <w:r w:rsidRPr="00D93B84">
        <w:rPr>
          <w:rFonts w:ascii="Sylfaen" w:hAnsi="Sylfaen"/>
        </w:rPr>
        <w:t xml:space="preserve">Ensures </w:t>
      </w:r>
      <w:r w:rsidR="009B42E7" w:rsidRPr="00D93B84">
        <w:rPr>
          <w:rFonts w:ascii="Sylfaen" w:hAnsi="Sylfaen"/>
        </w:rPr>
        <w:t>that all eligible applications will be supported by signed evidence produced by a member of the senior leadership</w:t>
      </w:r>
      <w:r w:rsidR="00923431" w:rsidRPr="00D93B84">
        <w:rPr>
          <w:rFonts w:ascii="Sylfaen" w:hAnsi="Sylfaen"/>
        </w:rPr>
        <w:t xml:space="preserve"> team</w:t>
      </w:r>
    </w:p>
    <w:p w14:paraId="47BDD9D2" w14:textId="77777777" w:rsidR="00D93B84" w:rsidRPr="00D93B84" w:rsidRDefault="00D93B84" w:rsidP="00425B47">
      <w:pPr>
        <w:spacing w:before="0" w:after="0"/>
        <w:rPr>
          <w:rFonts w:ascii="Sylfaen" w:hAnsi="Sylfaen"/>
          <w:b/>
        </w:rPr>
      </w:pPr>
    </w:p>
    <w:p w14:paraId="2EC5D74D" w14:textId="0FE94A94" w:rsidR="0085658A" w:rsidRPr="00D93B84" w:rsidRDefault="0085658A" w:rsidP="00425B47">
      <w:pPr>
        <w:spacing w:before="0" w:after="0"/>
        <w:rPr>
          <w:rFonts w:ascii="Sylfaen" w:hAnsi="Sylfaen"/>
          <w:b/>
        </w:rPr>
      </w:pPr>
      <w:r w:rsidRPr="00D93B84">
        <w:rPr>
          <w:rFonts w:ascii="Sylfaen" w:hAnsi="Sylfaen"/>
          <w:b/>
        </w:rPr>
        <w:t xml:space="preserve">Senior </w:t>
      </w:r>
      <w:r w:rsidR="00D93B84" w:rsidRPr="00D93B84">
        <w:rPr>
          <w:rFonts w:ascii="Sylfaen" w:hAnsi="Sylfaen"/>
          <w:b/>
        </w:rPr>
        <w:t>L</w:t>
      </w:r>
      <w:r w:rsidRPr="00D93B84">
        <w:rPr>
          <w:rFonts w:ascii="Sylfaen" w:hAnsi="Sylfaen"/>
          <w:b/>
        </w:rPr>
        <w:t xml:space="preserve">eadership </w:t>
      </w:r>
      <w:r w:rsidR="00D93B84" w:rsidRPr="00D93B84">
        <w:rPr>
          <w:rFonts w:ascii="Sylfaen" w:hAnsi="Sylfaen"/>
          <w:b/>
        </w:rPr>
        <w:t>T</w:t>
      </w:r>
      <w:r w:rsidRPr="00D93B84">
        <w:rPr>
          <w:rFonts w:ascii="Sylfaen" w:hAnsi="Sylfaen"/>
          <w:b/>
        </w:rPr>
        <w:t>eam</w:t>
      </w:r>
    </w:p>
    <w:p w14:paraId="3E86467E" w14:textId="2B256658" w:rsidR="00C11918" w:rsidRPr="00D93B84" w:rsidRDefault="0085658A" w:rsidP="00425B47">
      <w:pPr>
        <w:pStyle w:val="ListParagraph"/>
        <w:numPr>
          <w:ilvl w:val="0"/>
          <w:numId w:val="4"/>
        </w:numPr>
        <w:spacing w:before="0" w:after="0"/>
        <w:rPr>
          <w:rFonts w:ascii="Sylfaen" w:eastAsia="Times New Roman" w:hAnsi="Sylfaen" w:cs="Times New Roman"/>
        </w:rPr>
      </w:pPr>
      <w:r w:rsidRPr="00D93B84">
        <w:rPr>
          <w:rFonts w:ascii="Sylfaen" w:hAnsi="Sylfaen"/>
          <w:bCs/>
        </w:rPr>
        <w:t xml:space="preserve">Produce signed evidence in support of </w:t>
      </w:r>
      <w:r w:rsidR="00C11918" w:rsidRPr="00D93B84">
        <w:rPr>
          <w:rFonts w:ascii="Sylfaen" w:hAnsi="Sylfaen"/>
          <w:bCs/>
        </w:rPr>
        <w:t xml:space="preserve">all </w:t>
      </w:r>
      <w:r w:rsidR="009B42E7" w:rsidRPr="00D93B84">
        <w:rPr>
          <w:rFonts w:ascii="Sylfaen" w:hAnsi="Sylfaen"/>
          <w:bCs/>
        </w:rPr>
        <w:t xml:space="preserve">eligible </w:t>
      </w:r>
      <w:r w:rsidRPr="00D93B84">
        <w:rPr>
          <w:rFonts w:ascii="Sylfaen" w:hAnsi="Sylfaen"/>
          <w:bCs/>
        </w:rPr>
        <w:t>application</w:t>
      </w:r>
      <w:r w:rsidR="00C11918" w:rsidRPr="00D93B84">
        <w:rPr>
          <w:rFonts w:ascii="Sylfaen" w:hAnsi="Sylfaen"/>
          <w:bCs/>
        </w:rPr>
        <w:t>s</w:t>
      </w:r>
    </w:p>
    <w:p w14:paraId="3774F3EC" w14:textId="77777777" w:rsidR="00D93B84" w:rsidRPr="00D93B84" w:rsidRDefault="00D93B84" w:rsidP="00425B47">
      <w:pPr>
        <w:spacing w:before="0" w:after="0"/>
        <w:rPr>
          <w:rFonts w:ascii="Sylfaen" w:hAnsi="Sylfaen"/>
          <w:b/>
        </w:rPr>
      </w:pPr>
    </w:p>
    <w:p w14:paraId="08276EA5" w14:textId="0A4E2B31" w:rsidR="00EE5B75" w:rsidRPr="00D93B84" w:rsidRDefault="00EE5B75" w:rsidP="00425B47">
      <w:pPr>
        <w:spacing w:before="0" w:after="0"/>
        <w:rPr>
          <w:rFonts w:ascii="Sylfaen" w:hAnsi="Sylfaen"/>
          <w:b/>
        </w:rPr>
      </w:pPr>
      <w:r w:rsidRPr="00D93B84">
        <w:rPr>
          <w:rFonts w:ascii="Sylfaen" w:hAnsi="Sylfaen"/>
          <w:b/>
        </w:rPr>
        <w:t xml:space="preserve">Exams </w:t>
      </w:r>
      <w:r w:rsidR="00D93B84" w:rsidRPr="00D93B84">
        <w:rPr>
          <w:rFonts w:ascii="Sylfaen" w:hAnsi="Sylfaen"/>
          <w:b/>
        </w:rPr>
        <w:t>O</w:t>
      </w:r>
      <w:r w:rsidRPr="00D93B84">
        <w:rPr>
          <w:rFonts w:ascii="Sylfaen" w:hAnsi="Sylfaen"/>
          <w:b/>
        </w:rPr>
        <w:t>fficer</w:t>
      </w:r>
    </w:p>
    <w:p w14:paraId="73DAF39A" w14:textId="77777777" w:rsidR="00A1038E" w:rsidRPr="00D93B84" w:rsidRDefault="00A1038E" w:rsidP="00425B47">
      <w:pPr>
        <w:pStyle w:val="ListParagraph"/>
        <w:numPr>
          <w:ilvl w:val="0"/>
          <w:numId w:val="10"/>
        </w:numPr>
        <w:spacing w:before="0" w:after="0"/>
        <w:rPr>
          <w:rFonts w:ascii="Sylfaen" w:hAnsi="Sylfaen"/>
        </w:rPr>
      </w:pPr>
      <w:r w:rsidRPr="00D93B84">
        <w:rPr>
          <w:rFonts w:ascii="Sylfaen" w:hAnsi="Sylfaen"/>
        </w:rPr>
        <w:lastRenderedPageBreak/>
        <w:t>Understands that special consideration must be applied for at the time of the assessment</w:t>
      </w:r>
    </w:p>
    <w:p w14:paraId="7861F08D" w14:textId="334A0E70" w:rsidR="00A1038E" w:rsidRPr="00D93B84" w:rsidRDefault="00A1038E" w:rsidP="00425B47">
      <w:pPr>
        <w:pStyle w:val="ListParagraph"/>
        <w:numPr>
          <w:ilvl w:val="0"/>
          <w:numId w:val="10"/>
        </w:numPr>
        <w:spacing w:before="0" w:after="0"/>
        <w:rPr>
          <w:rFonts w:ascii="Sylfaen" w:hAnsi="Sylfaen"/>
        </w:rPr>
      </w:pPr>
      <w:r w:rsidRPr="00D93B84">
        <w:rPr>
          <w:rFonts w:ascii="Sylfaen" w:eastAsia="Times New Roman" w:hAnsi="Sylfaen" w:cs="Tahoma"/>
        </w:rPr>
        <w:t>Understands that special consideration cannot be applied in a cumulative fashion and that where a candidate may be affected by different indispositions,</w:t>
      </w:r>
      <w:r w:rsidR="004F586E" w:rsidRPr="00D93B84">
        <w:rPr>
          <w:rFonts w:ascii="Sylfaen" w:eastAsia="Times New Roman" w:hAnsi="Sylfaen" w:cs="Tahoma"/>
        </w:rPr>
        <w:t xml:space="preserve"> special consideration should only be applied for the most serious indisposition</w:t>
      </w:r>
      <w:r w:rsidRPr="00D93B84">
        <w:rPr>
          <w:rFonts w:ascii="Sylfaen" w:eastAsia="Times New Roman" w:hAnsi="Sylfaen" w:cs="Tahoma"/>
        </w:rPr>
        <w:t xml:space="preserve"> </w:t>
      </w:r>
    </w:p>
    <w:p w14:paraId="6BCC6A4F" w14:textId="1DCFC15B" w:rsidR="00EE5B75" w:rsidRPr="00D93B84" w:rsidRDefault="00EE5B75" w:rsidP="00425B47">
      <w:pPr>
        <w:pStyle w:val="ListParagraph"/>
        <w:numPr>
          <w:ilvl w:val="0"/>
          <w:numId w:val="10"/>
        </w:numPr>
        <w:spacing w:before="0" w:after="0"/>
        <w:rPr>
          <w:rFonts w:ascii="Sylfaen" w:hAnsi="Sylfaen"/>
        </w:rPr>
      </w:pPr>
      <w:r w:rsidRPr="00D93B84">
        <w:rPr>
          <w:rFonts w:ascii="Sylfaen" w:hAnsi="Sylfaen"/>
        </w:rPr>
        <w:t>Ensures applications will be processed as required by the awarding bodies</w:t>
      </w:r>
    </w:p>
    <w:p w14:paraId="1C1745A6" w14:textId="44DBAA35" w:rsidR="00EE5B75" w:rsidRPr="00D93B84" w:rsidRDefault="00EE5B75" w:rsidP="00425B47">
      <w:pPr>
        <w:pStyle w:val="ListParagraph"/>
        <w:numPr>
          <w:ilvl w:val="0"/>
          <w:numId w:val="10"/>
        </w:numPr>
        <w:spacing w:before="0" w:after="0"/>
        <w:rPr>
          <w:rFonts w:ascii="Sylfaen" w:hAnsi="Sylfaen"/>
        </w:rPr>
      </w:pPr>
      <w:r w:rsidRPr="00D93B84">
        <w:rPr>
          <w:rFonts w:ascii="Sylfaen" w:hAnsi="Sylfaen"/>
        </w:rPr>
        <w:t xml:space="preserve">Keeps evidence to support </w:t>
      </w:r>
      <w:r w:rsidR="00C11918" w:rsidRPr="00D93B84">
        <w:rPr>
          <w:rFonts w:ascii="Sylfaen" w:hAnsi="Sylfaen"/>
        </w:rPr>
        <w:t xml:space="preserve">all </w:t>
      </w:r>
      <w:r w:rsidRPr="00D93B84">
        <w:rPr>
          <w:rFonts w:ascii="Sylfaen" w:hAnsi="Sylfaen"/>
        </w:rPr>
        <w:t xml:space="preserve">applications on file until after the publication of results and provides </w:t>
      </w:r>
      <w:r w:rsidR="00C11918" w:rsidRPr="00D93B84">
        <w:rPr>
          <w:rFonts w:ascii="Sylfaen" w:hAnsi="Sylfaen"/>
        </w:rPr>
        <w:t xml:space="preserve">the signed </w:t>
      </w:r>
      <w:r w:rsidRPr="00D93B84">
        <w:rPr>
          <w:rFonts w:ascii="Sylfaen" w:hAnsi="Sylfaen"/>
        </w:rPr>
        <w:t xml:space="preserve">evidence </w:t>
      </w:r>
      <w:r w:rsidR="00C11918" w:rsidRPr="00D93B84">
        <w:rPr>
          <w:rFonts w:ascii="Sylfaen" w:hAnsi="Sylfaen"/>
        </w:rPr>
        <w:t>provided</w:t>
      </w:r>
      <w:r w:rsidR="009B42E7" w:rsidRPr="00D93B84">
        <w:rPr>
          <w:rFonts w:ascii="Sylfaen" w:hAnsi="Sylfaen"/>
        </w:rPr>
        <w:t xml:space="preserve"> by a member of the senior leadership</w:t>
      </w:r>
      <w:r w:rsidR="004F586E" w:rsidRPr="00D93B84">
        <w:rPr>
          <w:rFonts w:ascii="Sylfaen" w:hAnsi="Sylfaen"/>
        </w:rPr>
        <w:t xml:space="preserve"> team</w:t>
      </w:r>
      <w:r w:rsidR="00C11918" w:rsidRPr="00D93B84">
        <w:rPr>
          <w:rFonts w:ascii="Sylfaen" w:hAnsi="Sylfaen"/>
        </w:rPr>
        <w:t xml:space="preserve"> to </w:t>
      </w:r>
      <w:r w:rsidRPr="00D93B84">
        <w:rPr>
          <w:rFonts w:ascii="Sylfaen" w:hAnsi="Sylfaen"/>
        </w:rPr>
        <w:t>support an application where this may be requested by an awarding body</w:t>
      </w:r>
    </w:p>
    <w:p w14:paraId="43D7A8FA" w14:textId="77777777" w:rsidR="00EE5B75" w:rsidRPr="00D93B84" w:rsidRDefault="00EE5B75" w:rsidP="00425B47">
      <w:pPr>
        <w:pStyle w:val="ListParagraph"/>
        <w:numPr>
          <w:ilvl w:val="0"/>
          <w:numId w:val="10"/>
        </w:numPr>
        <w:spacing w:before="0" w:after="0"/>
        <w:rPr>
          <w:rFonts w:ascii="Sylfaen" w:hAnsi="Sylfaen"/>
        </w:rPr>
      </w:pPr>
      <w:r w:rsidRPr="00D93B84">
        <w:rPr>
          <w:rFonts w:ascii="Sylfaen" w:hAnsi="Sylfaen"/>
        </w:rPr>
        <w:t>Meets the required deadline(s) for submitting applications</w:t>
      </w:r>
    </w:p>
    <w:p w14:paraId="003E99E3" w14:textId="77777777" w:rsidR="00D93B84" w:rsidRPr="00D93B84" w:rsidRDefault="00D93B84" w:rsidP="00425B47">
      <w:pPr>
        <w:spacing w:before="0" w:after="0"/>
        <w:rPr>
          <w:rFonts w:ascii="Sylfaen" w:hAnsi="Sylfaen"/>
          <w:b/>
        </w:rPr>
      </w:pPr>
    </w:p>
    <w:p w14:paraId="437A5716" w14:textId="360BB7A3" w:rsidR="00EE5B75" w:rsidRPr="00D93B84" w:rsidRDefault="00EE5B75" w:rsidP="00425B47">
      <w:pPr>
        <w:spacing w:before="0" w:after="0"/>
        <w:rPr>
          <w:rFonts w:ascii="Sylfaen" w:hAnsi="Sylfaen"/>
        </w:rPr>
      </w:pPr>
      <w:r w:rsidRPr="00D93B84">
        <w:rPr>
          <w:rFonts w:ascii="Sylfaen" w:hAnsi="Sylfaen"/>
          <w:b/>
        </w:rPr>
        <w:t>Teaching staff and</w:t>
      </w:r>
      <w:r w:rsidR="00D93B84" w:rsidRPr="00D93B84">
        <w:rPr>
          <w:rFonts w:ascii="Sylfaen" w:hAnsi="Sylfaen"/>
          <w:b/>
        </w:rPr>
        <w:t xml:space="preserve"> </w:t>
      </w:r>
      <w:r w:rsidRPr="00D93B84">
        <w:rPr>
          <w:rFonts w:ascii="Sylfaen" w:hAnsi="Sylfaen"/>
          <w:b/>
        </w:rPr>
        <w:t>SEN</w:t>
      </w:r>
      <w:r w:rsidR="00D93B84" w:rsidRPr="00D93B84">
        <w:rPr>
          <w:rFonts w:ascii="Sylfaen" w:hAnsi="Sylfaen"/>
          <w:b/>
        </w:rPr>
        <w:t>D</w:t>
      </w:r>
      <w:r w:rsidRPr="00D93B84">
        <w:rPr>
          <w:rFonts w:ascii="Sylfaen" w:hAnsi="Sylfaen"/>
          <w:b/>
        </w:rPr>
        <w:t>Co</w:t>
      </w:r>
    </w:p>
    <w:p w14:paraId="476BBFC8" w14:textId="77777777" w:rsidR="00EE5B75" w:rsidRPr="00D93B84" w:rsidRDefault="00EE5B75" w:rsidP="00425B47">
      <w:pPr>
        <w:pStyle w:val="ListParagraph"/>
        <w:numPr>
          <w:ilvl w:val="0"/>
          <w:numId w:val="5"/>
        </w:numPr>
        <w:spacing w:before="0" w:after="0"/>
        <w:rPr>
          <w:rFonts w:ascii="Sylfaen" w:hAnsi="Sylfaen"/>
        </w:rPr>
      </w:pPr>
      <w:r w:rsidRPr="00D93B84">
        <w:rPr>
          <w:rFonts w:ascii="Sylfaen" w:hAnsi="Sylfaen" w:cs="Arial"/>
        </w:rPr>
        <w:t xml:space="preserve">Provide </w:t>
      </w:r>
      <w:r w:rsidRPr="00D93B84">
        <w:rPr>
          <w:rFonts w:ascii="Sylfaen" w:hAnsi="Sylfaen"/>
        </w:rPr>
        <w:t>any appropriate evidence or information that may be required to support a candidate’s application for special consideration</w:t>
      </w:r>
    </w:p>
    <w:p w14:paraId="6CB292CB" w14:textId="77777777" w:rsidR="00D93B84" w:rsidRPr="00D93B84" w:rsidRDefault="00D93B84" w:rsidP="00425B47">
      <w:pPr>
        <w:spacing w:before="0" w:after="0"/>
        <w:rPr>
          <w:rFonts w:ascii="Sylfaen" w:hAnsi="Sylfaen"/>
          <w:b/>
        </w:rPr>
      </w:pPr>
    </w:p>
    <w:p w14:paraId="0BA93EDD" w14:textId="7D457551" w:rsidR="00EE5B75" w:rsidRPr="00D93B84" w:rsidRDefault="00EE5B75" w:rsidP="00425B47">
      <w:pPr>
        <w:spacing w:before="0" w:after="0"/>
        <w:rPr>
          <w:rFonts w:ascii="Sylfaen" w:hAnsi="Sylfaen"/>
          <w:b/>
        </w:rPr>
      </w:pPr>
      <w:r w:rsidRPr="00D93B84">
        <w:rPr>
          <w:rFonts w:ascii="Sylfaen" w:hAnsi="Sylfaen"/>
          <w:b/>
        </w:rPr>
        <w:t xml:space="preserve">Candidates (or parents/carers) </w:t>
      </w:r>
    </w:p>
    <w:p w14:paraId="76DD6AA4" w14:textId="4F5AE5B5" w:rsidR="00EE5B75" w:rsidRPr="00D93B84" w:rsidRDefault="00EE5B75" w:rsidP="00D93B84">
      <w:pPr>
        <w:pStyle w:val="ListParagraph"/>
        <w:numPr>
          <w:ilvl w:val="0"/>
          <w:numId w:val="5"/>
        </w:numPr>
        <w:spacing w:before="0" w:after="0"/>
        <w:rPr>
          <w:rFonts w:ascii="Sylfaen" w:hAnsi="Sylfaen"/>
        </w:rPr>
      </w:pPr>
      <w:r w:rsidRPr="00D93B84">
        <w:rPr>
          <w:rFonts w:ascii="Sylfaen" w:hAnsi="Sylfaen"/>
        </w:rPr>
        <w:t>Will be asked to provide any required medical or other evidence that may be required to support an application for special consideration</w:t>
      </w:r>
    </w:p>
    <w:p w14:paraId="6D2B366E" w14:textId="548C1AC6" w:rsidR="00BD03CC" w:rsidRPr="00D93B84" w:rsidRDefault="00BD03CC" w:rsidP="00D93B84">
      <w:pPr>
        <w:pStyle w:val="ListParagraph"/>
        <w:numPr>
          <w:ilvl w:val="0"/>
          <w:numId w:val="5"/>
        </w:numPr>
        <w:spacing w:before="0" w:after="0"/>
        <w:rPr>
          <w:rFonts w:ascii="Sylfaen" w:hAnsi="Sylfaen"/>
        </w:rPr>
      </w:pPr>
      <w:r w:rsidRPr="00D93B84">
        <w:rPr>
          <w:rFonts w:ascii="Sylfaen" w:hAnsi="Sylfaen"/>
        </w:rPr>
        <w:t>Will be informed that all cases must be dealt with by the centre</w:t>
      </w:r>
    </w:p>
    <w:p w14:paraId="4B196A9F" w14:textId="77777777" w:rsidR="00D93B84" w:rsidRPr="00D93B84" w:rsidRDefault="00D93B84" w:rsidP="00425B47">
      <w:pPr>
        <w:pStyle w:val="Headinglevel2"/>
        <w:spacing w:before="0" w:after="0"/>
        <w:rPr>
          <w:rFonts w:ascii="Sylfaen" w:hAnsi="Sylfaen"/>
          <w:szCs w:val="22"/>
        </w:rPr>
      </w:pPr>
      <w:bookmarkStart w:id="16" w:name="_Toc528165223"/>
      <w:bookmarkStart w:id="17" w:name="_Toc113048680"/>
    </w:p>
    <w:p w14:paraId="275104EC" w14:textId="15CC9F8B" w:rsidR="00EE5B75" w:rsidRPr="00D93B84" w:rsidRDefault="00EE5B75" w:rsidP="00425B47">
      <w:pPr>
        <w:pStyle w:val="Headinglevel2"/>
        <w:spacing w:before="0" w:after="0"/>
        <w:rPr>
          <w:rFonts w:ascii="Sylfaen" w:hAnsi="Sylfaen"/>
          <w:color w:val="auto"/>
          <w:szCs w:val="22"/>
        </w:rPr>
      </w:pPr>
      <w:r w:rsidRPr="00D93B84">
        <w:rPr>
          <w:rFonts w:ascii="Sylfaen" w:hAnsi="Sylfaen"/>
          <w:color w:val="auto"/>
          <w:szCs w:val="22"/>
        </w:rPr>
        <w:t xml:space="preserve">Submitting </w:t>
      </w:r>
      <w:r w:rsidR="00D93B84" w:rsidRPr="00D93B84">
        <w:rPr>
          <w:rFonts w:ascii="Sylfaen" w:hAnsi="Sylfaen"/>
          <w:color w:val="auto"/>
          <w:szCs w:val="22"/>
        </w:rPr>
        <w:t>Applications for Special Consideration</w:t>
      </w:r>
      <w:bookmarkEnd w:id="16"/>
      <w:bookmarkEnd w:id="17"/>
    </w:p>
    <w:p w14:paraId="6A36A893" w14:textId="7CA46442" w:rsidR="00EE5B75" w:rsidRPr="00D93B84" w:rsidRDefault="00EE5B75" w:rsidP="00425B47">
      <w:pPr>
        <w:spacing w:before="0" w:after="0"/>
        <w:rPr>
          <w:rStyle w:val="Hyperlink"/>
          <w:rFonts w:ascii="Sylfaen" w:hAnsi="Sylfaen" w:cs="Tahoma"/>
          <w:u w:val="none"/>
        </w:rPr>
      </w:pPr>
      <w:r w:rsidRPr="00D93B84">
        <w:rPr>
          <w:rFonts w:ascii="Sylfaen" w:hAnsi="Sylfaen"/>
        </w:rPr>
        <w:t xml:space="preserve">Where a candidate or group of candidates is/are eligible for special consideration, applications will be submitted to the relevant awarding body following the published processes </w:t>
      </w:r>
      <w:r w:rsidRPr="00D93B84">
        <w:rPr>
          <w:rFonts w:ascii="Sylfaen" w:hAnsi="Sylfaen" w:cs="Tahoma"/>
        </w:rPr>
        <w:t xml:space="preserve">in </w:t>
      </w:r>
      <w:hyperlink r:id="rId21" w:history="1">
        <w:r w:rsidRPr="00D93B84">
          <w:rPr>
            <w:rStyle w:val="Hyperlink"/>
            <w:rFonts w:ascii="Sylfaen" w:hAnsi="Sylfaen" w:cs="Tahoma"/>
            <w:color w:val="0070C0"/>
            <w:u w:val="none"/>
          </w:rPr>
          <w:t>SC</w:t>
        </w:r>
      </w:hyperlink>
      <w:r w:rsidRPr="00D93B84">
        <w:rPr>
          <w:rStyle w:val="Hyperlink"/>
          <w:rFonts w:ascii="Sylfaen" w:hAnsi="Sylfaen" w:cs="Tahoma"/>
          <w:u w:val="none"/>
        </w:rPr>
        <w:t>.</w:t>
      </w:r>
    </w:p>
    <w:p w14:paraId="49A72C44" w14:textId="77777777" w:rsidR="00D93B84" w:rsidRPr="00D93B84" w:rsidRDefault="00D93B84" w:rsidP="00425B47">
      <w:pPr>
        <w:spacing w:before="0" w:after="0"/>
        <w:rPr>
          <w:rStyle w:val="Hyperlink"/>
          <w:rFonts w:ascii="Sylfaen" w:hAnsi="Sylfaen" w:cs="Tahoma"/>
          <w:u w:val="none"/>
        </w:rPr>
      </w:pPr>
    </w:p>
    <w:p w14:paraId="6FDDA57B" w14:textId="02E51929" w:rsidR="00341292" w:rsidRPr="00D93B84" w:rsidRDefault="00341292" w:rsidP="00425B47">
      <w:pPr>
        <w:spacing w:before="0" w:after="0"/>
        <w:rPr>
          <w:rFonts w:ascii="Sylfaen" w:eastAsia="Times New Roman" w:hAnsi="Sylfaen" w:cs="Tahoma"/>
        </w:rPr>
      </w:pPr>
      <w:r w:rsidRPr="00D93B84">
        <w:rPr>
          <w:rFonts w:ascii="Sylfaen" w:eastAsia="Times New Roman" w:hAnsi="Sylfaen" w:cs="Tahoma"/>
        </w:rPr>
        <w:t xml:space="preserve">In </w:t>
      </w:r>
      <w:r w:rsidR="00BE6940" w:rsidRPr="00D93B84">
        <w:rPr>
          <w:rFonts w:ascii="Sylfaen" w:eastAsia="Times New Roman" w:hAnsi="Sylfaen" w:cs="Tahoma"/>
        </w:rPr>
        <w:t>cases of online applications for special consideration</w:t>
      </w:r>
      <w:r w:rsidRPr="00D93B84">
        <w:rPr>
          <w:rFonts w:ascii="Sylfaen" w:eastAsia="Times New Roman" w:hAnsi="Sylfaen" w:cs="Tahoma"/>
        </w:rPr>
        <w:t>, the candidate/candidates will be informed when an application for special consideration is submitted to the awarding body (to ensure compliance with the UK GDPR/Data Protection Act 2018)</w:t>
      </w:r>
      <w:r w:rsidR="00BE6940" w:rsidRPr="00D93B84">
        <w:rPr>
          <w:rFonts w:ascii="Sylfaen" w:eastAsia="Times New Roman" w:hAnsi="Sylfaen" w:cs="Tahoma"/>
        </w:rPr>
        <w:t>.</w:t>
      </w:r>
    </w:p>
    <w:p w14:paraId="2A02DDDD" w14:textId="77777777" w:rsidR="00D93B84" w:rsidRPr="00D93B84" w:rsidRDefault="00D93B84" w:rsidP="00425B47">
      <w:pPr>
        <w:spacing w:before="0" w:after="0"/>
        <w:rPr>
          <w:rStyle w:val="Hyperlink"/>
          <w:rFonts w:ascii="Sylfaen" w:hAnsi="Sylfaen" w:cs="Tahoma"/>
          <w:color w:val="auto"/>
          <w:u w:val="none"/>
        </w:rPr>
      </w:pPr>
    </w:p>
    <w:p w14:paraId="4DEDFD3F" w14:textId="056EE616" w:rsidR="00EE5B75" w:rsidRPr="00D93B84" w:rsidRDefault="00EE5B75" w:rsidP="00425B47">
      <w:pPr>
        <w:spacing w:before="0" w:after="0"/>
        <w:rPr>
          <w:rStyle w:val="Hyperlink"/>
          <w:rFonts w:ascii="Sylfaen" w:hAnsi="Sylfaen" w:cs="Arial"/>
          <w:color w:val="auto"/>
          <w:u w:val="none"/>
        </w:rPr>
      </w:pPr>
      <w:r w:rsidRPr="00D93B84">
        <w:rPr>
          <w:rStyle w:val="Hyperlink"/>
          <w:rFonts w:ascii="Sylfaen" w:hAnsi="Sylfaen" w:cs="Arial"/>
          <w:color w:val="auto"/>
          <w:u w:val="none"/>
        </w:rPr>
        <w:t xml:space="preserve">Evidence to support </w:t>
      </w:r>
      <w:r w:rsidR="0069035E" w:rsidRPr="00D93B84">
        <w:rPr>
          <w:rStyle w:val="Hyperlink"/>
          <w:rFonts w:ascii="Sylfaen" w:hAnsi="Sylfaen" w:cs="Arial"/>
          <w:color w:val="auto"/>
          <w:u w:val="none"/>
        </w:rPr>
        <w:t xml:space="preserve">all </w:t>
      </w:r>
      <w:r w:rsidRPr="00D93B84">
        <w:rPr>
          <w:rStyle w:val="Hyperlink"/>
          <w:rFonts w:ascii="Sylfaen" w:hAnsi="Sylfaen" w:cs="Arial"/>
          <w:color w:val="auto"/>
          <w:u w:val="none"/>
        </w:rPr>
        <w:t>applications will be kept on file until after the publication of results.</w:t>
      </w:r>
    </w:p>
    <w:p w14:paraId="0A7D84A1" w14:textId="77777777" w:rsidR="00D93B84" w:rsidRPr="00D93B84" w:rsidRDefault="00D93B84" w:rsidP="00425B47">
      <w:pPr>
        <w:spacing w:before="0" w:after="0"/>
        <w:rPr>
          <w:rStyle w:val="Hyperlink"/>
          <w:rFonts w:ascii="Sylfaen" w:hAnsi="Sylfaen" w:cs="Arial"/>
          <w:color w:val="auto"/>
          <w:u w:val="none"/>
        </w:rPr>
      </w:pPr>
    </w:p>
    <w:p w14:paraId="3E193EAA" w14:textId="77777777" w:rsidR="00EE5B75" w:rsidRPr="00D93B84" w:rsidRDefault="00EE5B75" w:rsidP="00425B47">
      <w:pPr>
        <w:pStyle w:val="Heading3"/>
        <w:spacing w:before="0"/>
        <w:rPr>
          <w:rFonts w:ascii="Sylfaen" w:hAnsi="Sylfaen"/>
        </w:rPr>
      </w:pPr>
      <w:bookmarkStart w:id="18" w:name="_Toc528165224"/>
      <w:bookmarkStart w:id="19" w:name="_Toc113048681"/>
      <w:r w:rsidRPr="00D93B84">
        <w:rPr>
          <w:rFonts w:ascii="Sylfaen" w:hAnsi="Sylfaen"/>
        </w:rPr>
        <w:t>Timetabled written exams</w:t>
      </w:r>
      <w:bookmarkEnd w:id="18"/>
      <w:bookmarkEnd w:id="19"/>
    </w:p>
    <w:p w14:paraId="2120B0A9" w14:textId="77777777" w:rsidR="00703765" w:rsidRPr="00D93B84" w:rsidRDefault="00EE5B75" w:rsidP="00425B47">
      <w:pPr>
        <w:pStyle w:val="ListParagraph"/>
        <w:numPr>
          <w:ilvl w:val="0"/>
          <w:numId w:val="9"/>
        </w:numPr>
        <w:spacing w:before="0" w:after="0"/>
        <w:rPr>
          <w:rFonts w:ascii="Sylfaen" w:hAnsi="Sylfaen" w:cs="Arial"/>
        </w:rPr>
      </w:pPr>
      <w:r w:rsidRPr="00D93B84">
        <w:rPr>
          <w:rFonts w:ascii="Sylfaen" w:hAnsi="Sylfaen" w:cs="Arial"/>
        </w:rPr>
        <w:t>For GCE and GCSE qualifications, applications for individual candidates will be submitted online by logging into the relevant awarding body secure extranet site and following the links to special consideration</w:t>
      </w:r>
    </w:p>
    <w:p w14:paraId="50BCDFF3" w14:textId="39C9BCE6" w:rsidR="00EE5B75" w:rsidRPr="00D93B84" w:rsidRDefault="00EE5B75" w:rsidP="00425B47">
      <w:pPr>
        <w:pStyle w:val="ListParagraph"/>
        <w:numPr>
          <w:ilvl w:val="0"/>
          <w:numId w:val="9"/>
        </w:numPr>
        <w:spacing w:before="0" w:after="0"/>
        <w:rPr>
          <w:rFonts w:ascii="Sylfaen" w:hAnsi="Sylfaen" w:cs="Arial"/>
        </w:rPr>
      </w:pPr>
      <w:r w:rsidRPr="00D93B84">
        <w:rPr>
          <w:rFonts w:ascii="Sylfaen" w:hAnsi="Sylfaen" w:cs="Tahoma"/>
        </w:rPr>
        <w:t>The processes for submitting a single application to cover all exams</w:t>
      </w:r>
      <w:r w:rsidR="00B269E5" w:rsidRPr="00D93B84">
        <w:rPr>
          <w:rFonts w:ascii="Sylfaen" w:hAnsi="Sylfaen" w:cs="Tahoma"/>
        </w:rPr>
        <w:t xml:space="preserve"> affected </w:t>
      </w:r>
      <w:r w:rsidRPr="00D93B84">
        <w:rPr>
          <w:rFonts w:ascii="Sylfaen" w:hAnsi="Sylfaen" w:cs="Tahoma"/>
          <w:iCs/>
        </w:rPr>
        <w:t>where a candidate is present but disadvantaged</w:t>
      </w:r>
      <w:r w:rsidRPr="00D93B84">
        <w:rPr>
          <w:rFonts w:ascii="Sylfaen" w:hAnsi="Sylfaen" w:cs="Tahoma"/>
          <w:i/>
        </w:rPr>
        <w:t xml:space="preserve"> </w:t>
      </w:r>
      <w:r w:rsidRPr="00D93B84">
        <w:rPr>
          <w:rFonts w:ascii="Sylfaen" w:hAnsi="Sylfaen" w:cs="Tahoma"/>
        </w:rPr>
        <w:t>and a separ</w:t>
      </w:r>
      <w:r w:rsidRPr="00D93B84">
        <w:rPr>
          <w:rFonts w:ascii="Sylfaen" w:hAnsi="Sylfaen" w:cs="Tahoma"/>
          <w:color w:val="000000"/>
        </w:rPr>
        <w:t>ate application for each day</w:t>
      </w:r>
      <w:r w:rsidR="00B269E5" w:rsidRPr="00D93B84">
        <w:rPr>
          <w:rFonts w:ascii="Sylfaen" w:hAnsi="Sylfaen" w:cs="Tahoma"/>
          <w:color w:val="000000"/>
        </w:rPr>
        <w:t xml:space="preserve"> on which exams are missed</w:t>
      </w:r>
      <w:r w:rsidRPr="00D93B84">
        <w:rPr>
          <w:rFonts w:ascii="Sylfaen" w:hAnsi="Sylfaen" w:cs="Tahoma"/>
          <w:color w:val="000000"/>
        </w:rPr>
        <w:t xml:space="preserve"> </w:t>
      </w:r>
      <w:r w:rsidRPr="00D93B84">
        <w:rPr>
          <w:rFonts w:ascii="Sylfaen" w:eastAsiaTheme="minorHAnsi" w:hAnsi="Sylfaen" w:cs="Tahoma"/>
          <w:iCs/>
        </w:rPr>
        <w:t>where a candidate is absent from an examination for an acceptable reason</w:t>
      </w:r>
      <w:r w:rsidR="00703765" w:rsidRPr="00D93B84">
        <w:rPr>
          <w:rFonts w:ascii="Sylfaen" w:eastAsiaTheme="minorHAnsi" w:hAnsi="Sylfaen" w:cs="Tahoma"/>
          <w:iCs/>
        </w:rPr>
        <w:t>,</w:t>
      </w:r>
      <w:r w:rsidRPr="00D93B84">
        <w:rPr>
          <w:rFonts w:ascii="Sylfaen" w:eastAsiaTheme="minorHAnsi" w:hAnsi="Sylfaen" w:cs="Tahoma"/>
          <w:i/>
        </w:rPr>
        <w:t xml:space="preserve"> </w:t>
      </w:r>
      <w:r w:rsidRPr="00D93B84">
        <w:rPr>
          <w:rFonts w:ascii="Sylfaen" w:eastAsiaTheme="minorHAnsi" w:hAnsi="Sylfaen" w:cs="Tahoma"/>
        </w:rPr>
        <w:t>d</w:t>
      </w:r>
      <w:r w:rsidRPr="00D93B84">
        <w:rPr>
          <w:rFonts w:ascii="Sylfaen" w:eastAsiaTheme="minorHAnsi" w:hAnsi="Sylfaen" w:cs="Tahoma"/>
          <w:color w:val="000000"/>
        </w:rPr>
        <w:t xml:space="preserve">etailed in </w:t>
      </w:r>
      <w:hyperlink r:id="rId22" w:history="1">
        <w:r w:rsidRPr="00D93B84">
          <w:rPr>
            <w:rStyle w:val="Hyperlink"/>
            <w:rFonts w:ascii="Sylfaen" w:hAnsi="Sylfaen" w:cs="Tahoma"/>
            <w:color w:val="0070C0"/>
            <w:u w:val="none"/>
          </w:rPr>
          <w:t>SC 6</w:t>
        </w:r>
      </w:hyperlink>
      <w:r w:rsidRPr="00D93B84">
        <w:rPr>
          <w:rFonts w:ascii="Sylfaen" w:hAnsi="Sylfaen" w:cs="Tahoma"/>
        </w:rPr>
        <w:t xml:space="preserve"> </w:t>
      </w:r>
      <w:r w:rsidRPr="00D93B84">
        <w:rPr>
          <w:rFonts w:ascii="Sylfaen" w:hAnsi="Sylfaen" w:cs="Tahoma"/>
          <w:bCs/>
        </w:rPr>
        <w:t>will</w:t>
      </w:r>
      <w:r w:rsidRPr="00D93B84">
        <w:rPr>
          <w:rFonts w:ascii="Sylfaen" w:hAnsi="Sylfaen" w:cs="Arial"/>
          <w:bCs/>
        </w:rPr>
        <w:t xml:space="preserve"> be followed</w:t>
      </w:r>
    </w:p>
    <w:p w14:paraId="6868E9DD" w14:textId="77777777" w:rsidR="0069035E" w:rsidRPr="00D93B84" w:rsidRDefault="00EE5B75" w:rsidP="00425B47">
      <w:pPr>
        <w:pStyle w:val="ListParagraph"/>
        <w:numPr>
          <w:ilvl w:val="0"/>
          <w:numId w:val="9"/>
        </w:numPr>
        <w:spacing w:before="0" w:after="0"/>
        <w:rPr>
          <w:rFonts w:ascii="Sylfaen" w:hAnsi="Sylfaen" w:cs="Arial"/>
        </w:rPr>
      </w:pPr>
      <w:r w:rsidRPr="00D93B84">
        <w:rPr>
          <w:rFonts w:ascii="Sylfaen" w:hAnsi="Sylfaen" w:cs="Arial"/>
        </w:rPr>
        <w:t>For other qualifications, applications will be submitted online where the awarding body’s secure system accepts these</w:t>
      </w:r>
    </w:p>
    <w:p w14:paraId="02B2336D" w14:textId="6879D7F2" w:rsidR="00EE5B75" w:rsidRPr="00D93B84" w:rsidRDefault="00D93B84" w:rsidP="00425B47">
      <w:pPr>
        <w:pStyle w:val="ListParagraph"/>
        <w:numPr>
          <w:ilvl w:val="0"/>
          <w:numId w:val="9"/>
        </w:numPr>
        <w:spacing w:before="0" w:after="0"/>
        <w:rPr>
          <w:rFonts w:ascii="Sylfaen" w:hAnsi="Sylfaen" w:cs="Tahoma"/>
        </w:rPr>
      </w:pPr>
      <w:hyperlink r:id="rId23" w:history="1">
        <w:r w:rsidR="00703765" w:rsidRPr="00D93B84">
          <w:rPr>
            <w:rStyle w:val="Hyperlink"/>
            <w:rFonts w:ascii="Sylfaen" w:hAnsi="Sylfaen" w:cs="Tahoma"/>
            <w:color w:val="0070C0"/>
            <w:u w:val="none"/>
          </w:rPr>
          <w:t>F</w:t>
        </w:r>
        <w:r w:rsidR="00EE5B75" w:rsidRPr="00D93B84">
          <w:rPr>
            <w:rStyle w:val="Hyperlink"/>
            <w:rFonts w:ascii="Sylfaen" w:hAnsi="Sylfaen" w:cs="Tahoma"/>
            <w:color w:val="0070C0"/>
            <w:u w:val="none"/>
          </w:rPr>
          <w:t>orm 10</w:t>
        </w:r>
      </w:hyperlink>
      <w:r w:rsidR="00EE5B75" w:rsidRPr="00D93B84">
        <w:rPr>
          <w:rFonts w:ascii="Sylfaen" w:hAnsi="Sylfaen" w:cs="Tahoma"/>
        </w:rPr>
        <w:t xml:space="preserve"> </w:t>
      </w:r>
      <w:r w:rsidR="00EE5B75" w:rsidRPr="00D93B84">
        <w:rPr>
          <w:rFonts w:ascii="Sylfaen" w:hAnsi="Sylfaen" w:cs="Tahoma"/>
          <w:b/>
          <w:bCs/>
          <w:iCs/>
        </w:rPr>
        <w:t>Application for special consideration</w:t>
      </w:r>
      <w:r w:rsidR="00EE5B75" w:rsidRPr="00D93B84">
        <w:rPr>
          <w:rFonts w:ascii="Sylfaen" w:hAnsi="Sylfaen" w:cs="Tahoma"/>
          <w:i/>
          <w:color w:val="595959" w:themeColor="text1" w:themeTint="A6"/>
        </w:rPr>
        <w:t xml:space="preserve"> </w:t>
      </w:r>
      <w:r w:rsidR="00EE5B75" w:rsidRPr="00D93B84">
        <w:rPr>
          <w:rFonts w:ascii="Sylfaen" w:hAnsi="Sylfaen" w:cs="Tahoma"/>
        </w:rPr>
        <w:t xml:space="preserve">will </w:t>
      </w:r>
      <w:r w:rsidR="00EE5B75" w:rsidRPr="00D93B84">
        <w:rPr>
          <w:rFonts w:ascii="Sylfaen" w:hAnsi="Sylfaen" w:cs="Tahoma"/>
          <w:u w:val="single"/>
        </w:rPr>
        <w:t>only</w:t>
      </w:r>
      <w:r w:rsidR="00EE5B75" w:rsidRPr="00D93B84">
        <w:rPr>
          <w:rFonts w:ascii="Sylfaen" w:hAnsi="Sylfaen" w:cs="Tahoma"/>
        </w:rPr>
        <w:t xml:space="preserve"> be completed and submitted to the awarding body where</w:t>
      </w:r>
      <w:r w:rsidR="0069035E" w:rsidRPr="00D93B84">
        <w:rPr>
          <w:rFonts w:ascii="Sylfaen" w:hAnsi="Sylfaen" w:cs="Tahoma"/>
        </w:rPr>
        <w:t xml:space="preserve"> a paper application is specifically required by the awarding body </w:t>
      </w:r>
    </w:p>
    <w:p w14:paraId="096B989E" w14:textId="7E5D8C1A" w:rsidR="00EE5B75" w:rsidRPr="00D93B84" w:rsidRDefault="00EE5B75" w:rsidP="00425B47">
      <w:pPr>
        <w:pStyle w:val="ListParagraph"/>
        <w:numPr>
          <w:ilvl w:val="0"/>
          <w:numId w:val="9"/>
        </w:numPr>
        <w:spacing w:before="0" w:after="0"/>
        <w:rPr>
          <w:rFonts w:ascii="Sylfaen" w:hAnsi="Sylfaen" w:cs="Tahoma"/>
          <w:bCs/>
        </w:rPr>
      </w:pPr>
      <w:r w:rsidRPr="00D93B84">
        <w:rPr>
          <w:rFonts w:ascii="Sylfaen" w:eastAsiaTheme="minorHAnsi" w:hAnsi="Sylfaen" w:cs="Tahoma"/>
          <w:bCs/>
          <w:color w:val="000000"/>
        </w:rPr>
        <w:t>For</w:t>
      </w:r>
      <w:r w:rsidR="00B269E5" w:rsidRPr="00D93B84">
        <w:rPr>
          <w:rFonts w:ascii="Sylfaen" w:eastAsiaTheme="minorHAnsi" w:hAnsi="Sylfaen" w:cs="Tahoma"/>
          <w:bCs/>
          <w:color w:val="000000"/>
        </w:rPr>
        <w:t xml:space="preserve"> cases involving</w:t>
      </w:r>
      <w:r w:rsidRPr="00D93B84">
        <w:rPr>
          <w:rFonts w:ascii="Sylfaen" w:eastAsiaTheme="minorHAnsi" w:hAnsi="Sylfaen" w:cs="Tahoma"/>
          <w:bCs/>
          <w:color w:val="000000"/>
        </w:rPr>
        <w:t xml:space="preserve"> groups of candidates, applications will be made online where the awarding body’s secure system accepts group applications or form 10 will be completed </w:t>
      </w:r>
    </w:p>
    <w:p w14:paraId="3C0B47B0" w14:textId="3220D16F" w:rsidR="008266A6" w:rsidRPr="00D93B84" w:rsidRDefault="00D93B84" w:rsidP="00425B47">
      <w:pPr>
        <w:pStyle w:val="ListParagraph"/>
        <w:numPr>
          <w:ilvl w:val="0"/>
          <w:numId w:val="9"/>
        </w:numPr>
        <w:spacing w:before="0" w:after="0"/>
        <w:rPr>
          <w:rFonts w:ascii="Sylfaen" w:hAnsi="Sylfaen" w:cs="Tahoma"/>
        </w:rPr>
      </w:pPr>
      <w:hyperlink r:id="rId24" w:history="1">
        <w:r w:rsidR="00703765" w:rsidRPr="00D93B84">
          <w:rPr>
            <w:rStyle w:val="Hyperlink"/>
            <w:rFonts w:ascii="Sylfaen" w:hAnsi="Sylfaen" w:cs="Tahoma"/>
            <w:color w:val="0070C0"/>
            <w:u w:val="none"/>
          </w:rPr>
          <w:t>F</w:t>
        </w:r>
        <w:r w:rsidR="00EE5B75" w:rsidRPr="00D93B84">
          <w:rPr>
            <w:rStyle w:val="Hyperlink"/>
            <w:rFonts w:ascii="Sylfaen" w:hAnsi="Sylfaen" w:cs="Tahoma"/>
            <w:color w:val="0070C0"/>
            <w:u w:val="none"/>
          </w:rPr>
          <w:t>orm 14</w:t>
        </w:r>
      </w:hyperlink>
      <w:r w:rsidR="00EE5B75" w:rsidRPr="00D93B84">
        <w:rPr>
          <w:rFonts w:ascii="Sylfaen" w:hAnsi="Sylfaen" w:cs="Tahoma"/>
        </w:rPr>
        <w:t xml:space="preserve"> </w:t>
      </w:r>
      <w:r w:rsidR="00DC59FC" w:rsidRPr="00D93B84">
        <w:rPr>
          <w:rFonts w:ascii="Sylfaen" w:hAnsi="Sylfaen" w:cs="Tahoma"/>
          <w:b/>
          <w:bCs/>
          <w:iCs/>
        </w:rPr>
        <w:t>Self certification</w:t>
      </w:r>
      <w:r w:rsidR="00DC59FC" w:rsidRPr="00D93B84">
        <w:rPr>
          <w:rFonts w:ascii="Sylfaen" w:hAnsi="Sylfaen" w:cs="Tahoma"/>
          <w:b/>
          <w:bCs/>
          <w:i/>
        </w:rPr>
        <w:t xml:space="preserve"> </w:t>
      </w:r>
      <w:r w:rsidR="00DC59FC" w:rsidRPr="00D93B84">
        <w:rPr>
          <w:rFonts w:ascii="Sylfaen" w:hAnsi="Sylfaen" w:cs="Tahoma"/>
          <w:b/>
          <w:bCs/>
          <w:iCs/>
        </w:rPr>
        <w:t>form</w:t>
      </w:r>
      <w:r w:rsidR="00DC59FC" w:rsidRPr="00D93B84">
        <w:rPr>
          <w:rFonts w:ascii="Sylfaen" w:hAnsi="Sylfaen" w:cs="Tahoma"/>
          <w:iCs/>
        </w:rPr>
        <w:t xml:space="preserve"> </w:t>
      </w:r>
      <w:r w:rsidR="00DC59FC" w:rsidRPr="00D93B84">
        <w:rPr>
          <w:rFonts w:ascii="Sylfaen" w:hAnsi="Sylfaen" w:cs="Tahoma"/>
          <w:iCs/>
          <w:color w:val="595959" w:themeColor="text1" w:themeTint="A6"/>
        </w:rPr>
        <w:t>(</w:t>
      </w:r>
      <w:r w:rsidR="00DC59FC" w:rsidRPr="00D93B84">
        <w:rPr>
          <w:rFonts w:ascii="Sylfaen" w:hAnsi="Sylfaen" w:cs="Tahoma"/>
          <w:iCs/>
        </w:rPr>
        <w:t>Self</w:t>
      </w:r>
      <w:r w:rsidR="00DC59FC" w:rsidRPr="00D93B84">
        <w:rPr>
          <w:rFonts w:ascii="Sylfaen" w:hAnsi="Sylfaen" w:cs="Tahoma"/>
        </w:rPr>
        <w:t xml:space="preserve"> certification for candidates who have missed an examination) </w:t>
      </w:r>
      <w:r w:rsidR="00EE5B75" w:rsidRPr="00D93B84">
        <w:rPr>
          <w:rFonts w:ascii="Sylfaen" w:hAnsi="Sylfaen" w:cs="Tahoma"/>
          <w:color w:val="000000"/>
        </w:rPr>
        <w:t xml:space="preserve">will </w:t>
      </w:r>
      <w:r w:rsidR="00EE5B75" w:rsidRPr="00D93B84">
        <w:rPr>
          <w:rFonts w:ascii="Sylfaen" w:hAnsi="Sylfaen" w:cs="Tahoma"/>
          <w:color w:val="000000"/>
          <w:u w:val="single"/>
        </w:rPr>
        <w:t>only</w:t>
      </w:r>
      <w:r w:rsidR="00EE5B75" w:rsidRPr="00D93B84">
        <w:rPr>
          <w:rFonts w:ascii="Sylfaen" w:hAnsi="Sylfaen" w:cs="Tahoma"/>
          <w:color w:val="000000"/>
        </w:rPr>
        <w:t xml:space="preserve"> be completed by a candidate where circumstances warrant this and will not be used where the centre knows the candidate was ill</w:t>
      </w:r>
    </w:p>
    <w:p w14:paraId="4C32673A" w14:textId="77777777" w:rsidR="00D93B84" w:rsidRPr="00D93B84" w:rsidRDefault="00D93B84" w:rsidP="00425B47">
      <w:pPr>
        <w:pStyle w:val="Heading3"/>
        <w:spacing w:before="0"/>
        <w:rPr>
          <w:rFonts w:ascii="Sylfaen" w:hAnsi="Sylfaen"/>
        </w:rPr>
      </w:pPr>
      <w:bookmarkStart w:id="20" w:name="_Toc528165225"/>
      <w:bookmarkStart w:id="21" w:name="_Toc113048682"/>
    </w:p>
    <w:p w14:paraId="1D2EF153" w14:textId="79C66C37" w:rsidR="00EE5B75" w:rsidRPr="00D93B84" w:rsidRDefault="00EE5B75" w:rsidP="00425B47">
      <w:pPr>
        <w:pStyle w:val="Heading3"/>
        <w:spacing w:before="0"/>
        <w:rPr>
          <w:rFonts w:ascii="Sylfaen" w:hAnsi="Sylfaen"/>
        </w:rPr>
      </w:pPr>
      <w:r w:rsidRPr="00D93B84">
        <w:rPr>
          <w:rFonts w:ascii="Sylfaen" w:hAnsi="Sylfaen"/>
        </w:rPr>
        <w:t>Internally assessed work</w:t>
      </w:r>
      <w:bookmarkEnd w:id="20"/>
      <w:bookmarkEnd w:id="21"/>
    </w:p>
    <w:p w14:paraId="2CECB786" w14:textId="77777777" w:rsidR="00EE5B75" w:rsidRPr="00D93B84" w:rsidRDefault="00EE5B75" w:rsidP="00425B47">
      <w:pPr>
        <w:pStyle w:val="ListParagraph"/>
        <w:numPr>
          <w:ilvl w:val="0"/>
          <w:numId w:val="8"/>
        </w:numPr>
        <w:spacing w:before="0" w:after="0"/>
        <w:rPr>
          <w:rFonts w:ascii="Sylfaen" w:hAnsi="Sylfaen" w:cs="Tahoma"/>
          <w:bCs/>
        </w:rPr>
      </w:pPr>
      <w:r w:rsidRPr="00D93B84">
        <w:rPr>
          <w:rFonts w:ascii="Sylfaen" w:eastAsiaTheme="minorHAnsi" w:hAnsi="Sylfaen" w:cs="Tahoma"/>
          <w:bCs/>
          <w:color w:val="000000"/>
        </w:rPr>
        <w:t>Where appropriate, applications will be made online where the awarding body’s secure system accepts them or form 10 will be completed and submitted to the awarding body</w:t>
      </w:r>
    </w:p>
    <w:p w14:paraId="10495644" w14:textId="24B6F5C4" w:rsidR="00EE5B75" w:rsidRPr="00D93B84" w:rsidRDefault="00EE5B75" w:rsidP="00425B47">
      <w:pPr>
        <w:pStyle w:val="ListParagraph"/>
        <w:numPr>
          <w:ilvl w:val="0"/>
          <w:numId w:val="8"/>
        </w:numPr>
        <w:spacing w:before="0" w:after="0"/>
        <w:rPr>
          <w:rFonts w:ascii="Sylfaen" w:hAnsi="Sylfaen" w:cs="Tahoma"/>
          <w:bCs/>
        </w:rPr>
      </w:pPr>
      <w:r w:rsidRPr="00D93B84">
        <w:rPr>
          <w:rFonts w:ascii="Sylfaen" w:eastAsiaTheme="minorHAnsi" w:hAnsi="Sylfaen" w:cs="Tahoma"/>
          <w:bCs/>
          <w:color w:val="000000"/>
        </w:rPr>
        <w:t xml:space="preserve">Where a short extension to a </w:t>
      </w:r>
      <w:r w:rsidR="00576226" w:rsidRPr="00D93B84">
        <w:rPr>
          <w:rFonts w:ascii="Sylfaen" w:eastAsiaTheme="minorHAnsi" w:hAnsi="Sylfaen" w:cs="Tahoma"/>
          <w:bCs/>
          <w:color w:val="000000"/>
        </w:rPr>
        <w:t xml:space="preserve">work submission </w:t>
      </w:r>
      <w:r w:rsidRPr="00D93B84">
        <w:rPr>
          <w:rFonts w:ascii="Sylfaen" w:eastAsiaTheme="minorHAnsi" w:hAnsi="Sylfaen" w:cs="Tahoma"/>
          <w:bCs/>
          <w:color w:val="000000"/>
        </w:rPr>
        <w:t>deadline</w:t>
      </w:r>
      <w:r w:rsidR="00576226" w:rsidRPr="00D93B84">
        <w:rPr>
          <w:rFonts w:ascii="Sylfaen" w:eastAsiaTheme="minorHAnsi" w:hAnsi="Sylfaen" w:cs="Tahoma"/>
          <w:bCs/>
          <w:color w:val="000000"/>
        </w:rPr>
        <w:t xml:space="preserve"> for an individual candidate</w:t>
      </w:r>
      <w:r w:rsidRPr="00D93B84">
        <w:rPr>
          <w:rFonts w:ascii="Sylfaen" w:eastAsiaTheme="minorHAnsi" w:hAnsi="Sylfaen" w:cs="Tahoma"/>
          <w:bCs/>
          <w:color w:val="000000"/>
        </w:rPr>
        <w:t xml:space="preserve"> is being requested</w:t>
      </w:r>
      <w:r w:rsidR="00BA1AA5" w:rsidRPr="00D93B84">
        <w:rPr>
          <w:rFonts w:ascii="Sylfaen" w:eastAsiaTheme="minorHAnsi" w:hAnsi="Sylfaen" w:cs="Tahoma"/>
          <w:bCs/>
          <w:color w:val="000000"/>
        </w:rPr>
        <w:t>, the awarding body will be contacted directly</w:t>
      </w:r>
    </w:p>
    <w:p w14:paraId="687F2639" w14:textId="5698EC31" w:rsidR="00EE5B75" w:rsidRPr="00D93B84" w:rsidRDefault="00EE5B75" w:rsidP="00425B47">
      <w:pPr>
        <w:pStyle w:val="ListParagraph"/>
        <w:numPr>
          <w:ilvl w:val="0"/>
          <w:numId w:val="8"/>
        </w:numPr>
        <w:spacing w:before="0" w:after="0"/>
        <w:rPr>
          <w:rFonts w:ascii="Sylfaen" w:hAnsi="Sylfaen" w:cs="Tahoma"/>
          <w:bCs/>
        </w:rPr>
      </w:pPr>
      <w:r w:rsidRPr="00D93B84">
        <w:rPr>
          <w:rFonts w:ascii="Sylfaen" w:hAnsi="Sylfaen" w:cs="Tahoma"/>
        </w:rPr>
        <w:t>Where an application relates to a shortfall in work</w:t>
      </w:r>
      <w:r w:rsidR="00576226" w:rsidRPr="00D93B84">
        <w:rPr>
          <w:rFonts w:ascii="Sylfaen" w:hAnsi="Sylfaen" w:cs="Tahoma"/>
        </w:rPr>
        <w:t xml:space="preserve"> for an individual candidate</w:t>
      </w:r>
      <w:r w:rsidRPr="00D93B84">
        <w:rPr>
          <w:rFonts w:ascii="Sylfaen" w:hAnsi="Sylfaen" w:cs="Tahoma"/>
        </w:rPr>
        <w:t xml:space="preserve">, this will be submitted online or by completing </w:t>
      </w:r>
      <w:r w:rsidRPr="00D93B84">
        <w:rPr>
          <w:rFonts w:ascii="Sylfaen" w:eastAsiaTheme="minorHAnsi" w:hAnsi="Sylfaen" w:cs="Tahoma"/>
          <w:bCs/>
          <w:color w:val="000000"/>
        </w:rPr>
        <w:t>form 10</w:t>
      </w:r>
      <w:r w:rsidRPr="00D93B84">
        <w:rPr>
          <w:rFonts w:ascii="Sylfaen" w:hAnsi="Sylfaen" w:cs="Tahoma"/>
        </w:rPr>
        <w:t>, dependent on the awarding body</w:t>
      </w:r>
    </w:p>
    <w:p w14:paraId="3527B406" w14:textId="77777777" w:rsidR="00D93B84" w:rsidRPr="00D93B84" w:rsidRDefault="00D93B84" w:rsidP="00425B47">
      <w:pPr>
        <w:pStyle w:val="Heading3"/>
        <w:spacing w:before="0"/>
        <w:rPr>
          <w:rFonts w:ascii="Sylfaen" w:eastAsiaTheme="minorHAnsi" w:hAnsi="Sylfaen"/>
        </w:rPr>
      </w:pPr>
      <w:bookmarkStart w:id="22" w:name="_Toc528165226"/>
      <w:bookmarkStart w:id="23" w:name="_Toc113048683"/>
    </w:p>
    <w:p w14:paraId="70EA4966" w14:textId="21C59D13" w:rsidR="00EE5B75" w:rsidRPr="00D93B84" w:rsidRDefault="00EE5B75" w:rsidP="00425B47">
      <w:pPr>
        <w:pStyle w:val="Heading3"/>
        <w:spacing w:before="0"/>
        <w:rPr>
          <w:rFonts w:ascii="Sylfaen" w:eastAsiaTheme="minorHAnsi" w:hAnsi="Sylfaen"/>
        </w:rPr>
      </w:pPr>
      <w:r w:rsidRPr="00D93B84">
        <w:rPr>
          <w:rFonts w:ascii="Sylfaen" w:eastAsiaTheme="minorHAnsi" w:hAnsi="Sylfaen"/>
        </w:rPr>
        <w:t>Post assessment adjustments – vocational qualifications</w:t>
      </w:r>
      <w:bookmarkEnd w:id="22"/>
      <w:bookmarkEnd w:id="23"/>
    </w:p>
    <w:p w14:paraId="670EAF16" w14:textId="0804FD20" w:rsidR="00EE5B75" w:rsidRPr="00D93B84" w:rsidRDefault="00EE5B75" w:rsidP="00425B47">
      <w:pPr>
        <w:pStyle w:val="ListParagraph"/>
        <w:numPr>
          <w:ilvl w:val="0"/>
          <w:numId w:val="3"/>
        </w:numPr>
        <w:spacing w:before="0" w:after="0"/>
        <w:rPr>
          <w:rFonts w:ascii="Sylfaen" w:hAnsi="Sylfaen" w:cs="Tahoma"/>
        </w:rPr>
      </w:pPr>
      <w:r w:rsidRPr="00D93B84">
        <w:rPr>
          <w:rFonts w:ascii="Sylfaen" w:hAnsi="Sylfaen" w:cs="Tahoma"/>
        </w:rPr>
        <w:t xml:space="preserve">Where </w:t>
      </w:r>
      <w:r w:rsidR="009A4CE3" w:rsidRPr="00D93B84">
        <w:rPr>
          <w:rFonts w:ascii="Sylfaen" w:hAnsi="Sylfaen" w:cs="Tahoma"/>
        </w:rPr>
        <w:t>the learner’s circumstances are eligible</w:t>
      </w:r>
      <w:r w:rsidRPr="00D93B84">
        <w:rPr>
          <w:rFonts w:ascii="Sylfaen" w:hAnsi="Sylfaen" w:cs="Tahoma"/>
        </w:rPr>
        <w:t xml:space="preserve">, </w:t>
      </w:r>
      <w:r w:rsidR="005709F5" w:rsidRPr="00D93B84">
        <w:rPr>
          <w:rFonts w:ascii="Sylfaen" w:hAnsi="Sylfaen" w:cs="Tahoma"/>
        </w:rPr>
        <w:t xml:space="preserve">form 10 or </w:t>
      </w:r>
      <w:hyperlink r:id="rId25" w:history="1">
        <w:r w:rsidRPr="00D93B84">
          <w:rPr>
            <w:rStyle w:val="Hyperlink"/>
            <w:rFonts w:ascii="Sylfaen" w:hAnsi="Sylfaen" w:cs="Tahoma"/>
            <w:color w:val="0070C0"/>
            <w:u w:val="none"/>
          </w:rPr>
          <w:t>form VQ/SC</w:t>
        </w:r>
      </w:hyperlink>
      <w:r w:rsidRPr="00D93B84">
        <w:rPr>
          <w:rFonts w:ascii="Sylfaen" w:hAnsi="Sylfaen" w:cs="Tahoma"/>
        </w:rPr>
        <w:t xml:space="preserve"> </w:t>
      </w:r>
      <w:r w:rsidRPr="00D93B84">
        <w:rPr>
          <w:rFonts w:ascii="Sylfaen" w:hAnsi="Sylfaen" w:cs="Tahoma"/>
          <w:b/>
          <w:bCs/>
          <w:iCs/>
        </w:rPr>
        <w:t>Application for special consideration Vocational qualifications</w:t>
      </w:r>
      <w:r w:rsidRPr="00D93B84">
        <w:rPr>
          <w:rFonts w:ascii="Sylfaen" w:hAnsi="Sylfaen" w:cs="Tahoma"/>
          <w:i/>
        </w:rPr>
        <w:t xml:space="preserve"> </w:t>
      </w:r>
      <w:r w:rsidRPr="00D93B84">
        <w:rPr>
          <w:rFonts w:ascii="Sylfaen" w:hAnsi="Sylfaen" w:cs="Tahoma"/>
        </w:rPr>
        <w:t>will be completed and submitted to the awarding body</w:t>
      </w:r>
    </w:p>
    <w:p w14:paraId="5300A2AC" w14:textId="77777777" w:rsidR="00D93B84" w:rsidRPr="00D93B84" w:rsidRDefault="00D93B84" w:rsidP="00425B47">
      <w:pPr>
        <w:pStyle w:val="Heading3"/>
        <w:spacing w:before="0"/>
        <w:rPr>
          <w:rFonts w:ascii="Sylfaen" w:eastAsiaTheme="minorHAnsi" w:hAnsi="Sylfaen"/>
        </w:rPr>
      </w:pPr>
      <w:bookmarkStart w:id="24" w:name="_Toc528165227"/>
      <w:bookmarkStart w:id="25" w:name="_Toc113048684"/>
    </w:p>
    <w:p w14:paraId="395FC186" w14:textId="16AF0287" w:rsidR="00EE5B75" w:rsidRPr="00D93B84" w:rsidRDefault="00EE5B75" w:rsidP="00425B47">
      <w:pPr>
        <w:pStyle w:val="Heading3"/>
        <w:spacing w:before="0"/>
        <w:rPr>
          <w:rFonts w:ascii="Sylfaen" w:eastAsiaTheme="minorHAnsi" w:hAnsi="Sylfaen"/>
        </w:rPr>
      </w:pPr>
      <w:r w:rsidRPr="00D93B84">
        <w:rPr>
          <w:rFonts w:ascii="Sylfaen" w:eastAsiaTheme="minorHAnsi" w:hAnsi="Sylfaen"/>
        </w:rPr>
        <w:t>Private candidates</w:t>
      </w:r>
      <w:bookmarkEnd w:id="24"/>
      <w:bookmarkEnd w:id="25"/>
    </w:p>
    <w:p w14:paraId="2990060D" w14:textId="77777777" w:rsidR="00EE5B75" w:rsidRPr="00D93B84" w:rsidRDefault="00EE5B75" w:rsidP="00D93B84">
      <w:pPr>
        <w:pStyle w:val="ListParagraph"/>
        <w:numPr>
          <w:ilvl w:val="0"/>
          <w:numId w:val="3"/>
        </w:numPr>
        <w:spacing w:before="0" w:after="0"/>
        <w:rPr>
          <w:rFonts w:ascii="Sylfaen" w:hAnsi="Sylfaen" w:cs="Arial"/>
        </w:rPr>
      </w:pPr>
      <w:r w:rsidRPr="00D93B84">
        <w:rPr>
          <w:rFonts w:ascii="Sylfaen" w:hAnsi="Sylfaen" w:cs="Arial"/>
        </w:rPr>
        <w:t>Any private candidate entered by the centre must liaise with the exams officer (not the awarding body) regarding any application for special consideration</w:t>
      </w:r>
    </w:p>
    <w:p w14:paraId="4E929236" w14:textId="77777777" w:rsidR="00D93B84" w:rsidRPr="00D93B84" w:rsidRDefault="00D93B84" w:rsidP="00425B47">
      <w:pPr>
        <w:pStyle w:val="Heading3"/>
        <w:spacing w:before="0"/>
        <w:rPr>
          <w:rFonts w:ascii="Sylfaen" w:hAnsi="Sylfaen"/>
        </w:rPr>
      </w:pPr>
      <w:bookmarkStart w:id="26" w:name="_Toc113048685"/>
    </w:p>
    <w:p w14:paraId="3C7558C2" w14:textId="76E8730C" w:rsidR="008D0EB0" w:rsidRPr="00D93B84" w:rsidRDefault="00465785" w:rsidP="00425B47">
      <w:pPr>
        <w:pStyle w:val="Heading3"/>
        <w:spacing w:before="0"/>
        <w:rPr>
          <w:rFonts w:ascii="Sylfaen" w:hAnsi="Sylfaen"/>
        </w:rPr>
      </w:pPr>
      <w:r w:rsidRPr="00D93B84">
        <w:rPr>
          <w:rFonts w:ascii="Sylfaen" w:hAnsi="Sylfaen"/>
        </w:rPr>
        <w:t>Late applications</w:t>
      </w:r>
      <w:bookmarkEnd w:id="26"/>
    </w:p>
    <w:p w14:paraId="3D7EB985" w14:textId="5E2C5F53" w:rsidR="003A6F1D" w:rsidRPr="00D93B84" w:rsidRDefault="003A6F1D" w:rsidP="00425B47">
      <w:pPr>
        <w:spacing w:before="0" w:after="0"/>
        <w:rPr>
          <w:rFonts w:ascii="Sylfaen" w:hAnsi="Sylfaen"/>
        </w:rPr>
      </w:pPr>
      <w:r w:rsidRPr="00D93B84">
        <w:rPr>
          <w:rFonts w:ascii="Sylfaen" w:hAnsi="Sylfaen"/>
        </w:rPr>
        <w:t>If, a</w:t>
      </w:r>
      <w:r w:rsidR="00465785" w:rsidRPr="00D93B84">
        <w:rPr>
          <w:rFonts w:ascii="Sylfaen" w:hAnsi="Sylfaen"/>
        </w:rPr>
        <w:t>fter the publication of results</w:t>
      </w:r>
      <w:r w:rsidRPr="00D93B84">
        <w:rPr>
          <w:rFonts w:ascii="Sylfaen" w:hAnsi="Sylfaen"/>
        </w:rPr>
        <w:t xml:space="preserve"> for a particular exam series</w:t>
      </w:r>
      <w:r w:rsidR="00465785" w:rsidRPr="00D93B84">
        <w:rPr>
          <w:rFonts w:ascii="Sylfaen" w:hAnsi="Sylfaen"/>
        </w:rPr>
        <w:t>,</w:t>
      </w:r>
      <w:r w:rsidRPr="00D93B84">
        <w:rPr>
          <w:rFonts w:ascii="Sylfaen" w:hAnsi="Sylfaen"/>
        </w:rPr>
        <w:t xml:space="preserve"> a claim is made that special consideration was not applied</w:t>
      </w:r>
      <w:r w:rsidR="00DC59FC" w:rsidRPr="00D93B84">
        <w:rPr>
          <w:rFonts w:ascii="Sylfaen" w:hAnsi="Sylfaen"/>
        </w:rPr>
        <w:t xml:space="preserve"> for</w:t>
      </w:r>
      <w:r w:rsidRPr="00D93B84">
        <w:rPr>
          <w:rFonts w:ascii="Sylfaen" w:hAnsi="Sylfaen"/>
        </w:rPr>
        <w:t xml:space="preserve"> at the time of an </w:t>
      </w:r>
      <w:r w:rsidR="0085658A" w:rsidRPr="00D93B84">
        <w:rPr>
          <w:rFonts w:ascii="Sylfaen" w:hAnsi="Sylfaen"/>
        </w:rPr>
        <w:t>assessment</w:t>
      </w:r>
      <w:r w:rsidRPr="00D93B84">
        <w:rPr>
          <w:rFonts w:ascii="Sylfaen" w:hAnsi="Sylfaen"/>
        </w:rPr>
        <w:t xml:space="preserve"> where a candidate was eligible, the claimant will be informed that</w:t>
      </w:r>
      <w:r w:rsidR="00465785" w:rsidRPr="00D93B84">
        <w:rPr>
          <w:rFonts w:ascii="Sylfaen" w:hAnsi="Sylfaen"/>
        </w:rPr>
        <w:t xml:space="preserve"> late applications will only be accepted </w:t>
      </w:r>
      <w:r w:rsidRPr="00D93B84">
        <w:rPr>
          <w:rFonts w:ascii="Sylfaen" w:hAnsi="Sylfaen"/>
        </w:rPr>
        <w:t xml:space="preserve">by an awarding body </w:t>
      </w:r>
      <w:r w:rsidR="00465785" w:rsidRPr="00D93B84">
        <w:rPr>
          <w:rFonts w:ascii="Sylfaen" w:hAnsi="Sylfaen"/>
        </w:rPr>
        <w:t xml:space="preserve">in the most exceptional circumstances and </w:t>
      </w:r>
      <w:r w:rsidRPr="00D93B84">
        <w:rPr>
          <w:rFonts w:ascii="Sylfaen" w:hAnsi="Sylfaen"/>
        </w:rPr>
        <w:t xml:space="preserve">where a member of the senior leadership team is able to produce </w:t>
      </w:r>
      <w:r w:rsidR="003B5847" w:rsidRPr="00D93B84">
        <w:rPr>
          <w:rFonts w:ascii="Sylfaen" w:hAnsi="Sylfaen"/>
        </w:rPr>
        <w:t xml:space="preserve">compelling </w:t>
      </w:r>
      <w:r w:rsidRPr="00D93B84">
        <w:rPr>
          <w:rFonts w:ascii="Sylfaen" w:hAnsi="Sylfaen"/>
        </w:rPr>
        <w:t xml:space="preserve">evidence to support a late application. </w:t>
      </w:r>
    </w:p>
    <w:p w14:paraId="6751E1E5" w14:textId="77777777" w:rsidR="00D93B84" w:rsidRPr="00D93B84" w:rsidRDefault="00D93B84" w:rsidP="00425B47">
      <w:pPr>
        <w:spacing w:before="0" w:after="0"/>
        <w:rPr>
          <w:rFonts w:ascii="Sylfaen" w:hAnsi="Sylfaen"/>
        </w:rPr>
      </w:pPr>
    </w:p>
    <w:p w14:paraId="161F2721" w14:textId="1A5E5812" w:rsidR="00D93B84" w:rsidRDefault="003A6F1D" w:rsidP="00425B47">
      <w:pPr>
        <w:spacing w:before="0" w:after="0"/>
        <w:rPr>
          <w:rFonts w:ascii="Sylfaen" w:hAnsi="Sylfaen"/>
        </w:rPr>
      </w:pPr>
      <w:r w:rsidRPr="00D93B84">
        <w:rPr>
          <w:rFonts w:ascii="Sylfaen" w:hAnsi="Sylfaen"/>
        </w:rPr>
        <w:t xml:space="preserve">If a claim is made after the completion of a review of results, the claimant will be informed that </w:t>
      </w:r>
      <w:r w:rsidR="00DC59FC" w:rsidRPr="00D93B84">
        <w:rPr>
          <w:rFonts w:ascii="Sylfaen" w:hAnsi="Sylfaen"/>
        </w:rPr>
        <w:t>an application for special consideration cannot be submitted.</w:t>
      </w:r>
      <w:r w:rsidR="00465785" w:rsidRPr="00425B47">
        <w:rPr>
          <w:rFonts w:ascii="Sylfaen" w:hAnsi="Sylfaen"/>
        </w:rPr>
        <w:t xml:space="preserve"> </w:t>
      </w:r>
    </w:p>
    <w:p w14:paraId="30656429" w14:textId="77777777" w:rsidR="00D93B84" w:rsidRDefault="00D93B84">
      <w:pPr>
        <w:spacing w:before="0" w:after="200" w:line="276" w:lineRule="auto"/>
        <w:rPr>
          <w:rFonts w:ascii="Sylfaen" w:hAnsi="Sylfaen"/>
        </w:rPr>
      </w:pPr>
      <w:r>
        <w:rPr>
          <w:rFonts w:ascii="Sylfaen" w:hAnsi="Sylfaen"/>
        </w:rPr>
        <w:br w:type="page"/>
      </w:r>
    </w:p>
    <w:p w14:paraId="3C43778C" w14:textId="77777777" w:rsidR="00D93B84" w:rsidRDefault="00D93B84" w:rsidP="00D93B84">
      <w:pPr>
        <w:spacing w:before="0" w:after="200" w:line="276" w:lineRule="auto"/>
        <w:jc w:val="center"/>
        <w:rPr>
          <w:rFonts w:ascii="Californian FB" w:hAnsi="Californian FB"/>
          <w:b/>
          <w:sz w:val="40"/>
          <w:szCs w:val="40"/>
        </w:rPr>
      </w:pPr>
      <w:r w:rsidRPr="0052030A">
        <w:rPr>
          <w:rFonts w:ascii="Californian FB" w:hAnsi="Californian FB" w:cs="Tahoma"/>
          <w:noProof/>
          <w:color w:val="003399"/>
          <w:sz w:val="40"/>
          <w:szCs w:val="40"/>
        </w:rPr>
        <w:drawing>
          <wp:anchor distT="0" distB="0" distL="114300" distR="114300" simplePos="0" relativeHeight="251678720" behindDoc="1" locked="0" layoutInCell="1" allowOverlap="1" wp14:anchorId="290B0E6D" wp14:editId="283525D2">
            <wp:simplePos x="0" y="0"/>
            <wp:positionH relativeFrom="margin">
              <wp:posOffset>259715</wp:posOffset>
            </wp:positionH>
            <wp:positionV relativeFrom="paragraph">
              <wp:posOffset>180975</wp:posOffset>
            </wp:positionV>
            <wp:extent cx="1063625" cy="1038225"/>
            <wp:effectExtent l="0" t="0" r="3175" b="9525"/>
            <wp:wrapTight wrapText="bothSides">
              <wp:wrapPolygon edited="0">
                <wp:start x="6964" y="0"/>
                <wp:lineTo x="4256" y="1189"/>
                <wp:lineTo x="0" y="5152"/>
                <wp:lineTo x="0" y="8719"/>
                <wp:lineTo x="5803" y="12683"/>
                <wp:lineTo x="0" y="13475"/>
                <wp:lineTo x="0" y="15061"/>
                <wp:lineTo x="2321" y="19024"/>
                <wp:lineTo x="2321" y="19817"/>
                <wp:lineTo x="6964" y="21402"/>
                <wp:lineTo x="8898" y="21402"/>
                <wp:lineTo x="12380" y="21402"/>
                <wp:lineTo x="14314" y="21402"/>
                <wp:lineTo x="18956" y="19817"/>
                <wp:lineTo x="18570" y="19024"/>
                <wp:lineTo x="21278" y="15061"/>
                <wp:lineTo x="21278" y="13872"/>
                <wp:lineTo x="15475" y="12683"/>
                <wp:lineTo x="21278" y="8719"/>
                <wp:lineTo x="21278" y="5152"/>
                <wp:lineTo x="17022" y="1189"/>
                <wp:lineTo x="14314" y="0"/>
                <wp:lineTo x="6964"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63625" cy="1038225"/>
                    </a:xfrm>
                    <a:prstGeom prst="rect">
                      <a:avLst/>
                    </a:prstGeom>
                  </pic:spPr>
                </pic:pic>
              </a:graphicData>
            </a:graphic>
            <wp14:sizeRelH relativeFrom="margin">
              <wp14:pctWidth>0</wp14:pctWidth>
            </wp14:sizeRelH>
            <wp14:sizeRelV relativeFrom="margin">
              <wp14:pctHeight>0</wp14:pctHeight>
            </wp14:sizeRelV>
          </wp:anchor>
        </w:drawing>
      </w:r>
    </w:p>
    <w:p w14:paraId="6383C5CB" w14:textId="54801FBE" w:rsidR="00D93B84" w:rsidRPr="00D93B84" w:rsidRDefault="00D93B84" w:rsidP="00D93B84">
      <w:pPr>
        <w:spacing w:before="0" w:after="200" w:line="276" w:lineRule="auto"/>
        <w:jc w:val="center"/>
        <w:rPr>
          <w:rFonts w:ascii="Sylfaen" w:hAnsi="Sylfaen"/>
          <w:b/>
          <w:sz w:val="40"/>
          <w:szCs w:val="40"/>
        </w:rPr>
      </w:pPr>
      <w:r w:rsidRPr="00D93B84">
        <w:rPr>
          <w:rFonts w:ascii="Sylfaen" w:hAnsi="Sylfaen"/>
          <w:b/>
          <w:sz w:val="40"/>
          <w:szCs w:val="40"/>
        </w:rPr>
        <w:t xml:space="preserve">Roman Fields </w:t>
      </w:r>
      <w:r w:rsidRPr="00D93B84">
        <w:rPr>
          <w:rFonts w:ascii="Sylfaen" w:hAnsi="Sylfaen"/>
          <w:b/>
          <w:sz w:val="40"/>
          <w:szCs w:val="40"/>
        </w:rPr>
        <w:t xml:space="preserve">Academy &amp; Forest House Education Centre </w:t>
      </w:r>
      <w:r w:rsidRPr="00D93B84">
        <w:rPr>
          <w:rFonts w:ascii="Sylfaen" w:hAnsi="Sylfaen"/>
          <w:b/>
          <w:sz w:val="40"/>
          <w:szCs w:val="40"/>
        </w:rPr>
        <w:t>Special Considerations Form</w:t>
      </w:r>
    </w:p>
    <w:p w14:paraId="5147F156" w14:textId="77777777" w:rsidR="00D93B84" w:rsidRDefault="00D93B84" w:rsidP="00D93B84">
      <w:pPr>
        <w:spacing w:before="0" w:after="200" w:line="276" w:lineRule="auto"/>
        <w:jc w:val="center"/>
        <w:rPr>
          <w:rFonts w:ascii="Californian FB" w:hAnsi="Californian FB"/>
          <w:b/>
          <w:sz w:val="40"/>
          <w:szCs w:val="40"/>
        </w:rPr>
      </w:pPr>
    </w:p>
    <w:p w14:paraId="500252FF" w14:textId="77777777" w:rsidR="00D93B84" w:rsidRDefault="00D93B84" w:rsidP="00D93B84">
      <w:pPr>
        <w:spacing w:before="0" w:after="200" w:line="276" w:lineRule="auto"/>
        <w:rPr>
          <w:rFonts w:ascii="Californian FB" w:hAnsi="Californian FB"/>
          <w:sz w:val="20"/>
          <w:szCs w:val="20"/>
        </w:rPr>
      </w:pPr>
      <w:r>
        <w:rPr>
          <w:rFonts w:ascii="Californian FB" w:hAnsi="Californian FB"/>
          <w:sz w:val="20"/>
          <w:szCs w:val="20"/>
        </w:rPr>
        <w:t>To be completed by the Candidate and/or Parent/Guardian</w:t>
      </w:r>
    </w:p>
    <w:tbl>
      <w:tblPr>
        <w:tblStyle w:val="TableGrid"/>
        <w:tblW w:w="0" w:type="auto"/>
        <w:tblLook w:val="04A0" w:firstRow="1" w:lastRow="0" w:firstColumn="1" w:lastColumn="0" w:noHBand="0" w:noVBand="1"/>
      </w:tblPr>
      <w:tblGrid>
        <w:gridCol w:w="5021"/>
        <w:gridCol w:w="5021"/>
      </w:tblGrid>
      <w:tr w:rsidR="00D93B84" w:rsidRPr="0052030A" w14:paraId="74B1104F" w14:textId="77777777" w:rsidTr="00D6165D">
        <w:tc>
          <w:tcPr>
            <w:tcW w:w="5021" w:type="dxa"/>
          </w:tcPr>
          <w:p w14:paraId="0436E9EA" w14:textId="77777777" w:rsidR="00D93B84" w:rsidRDefault="00D93B84" w:rsidP="00D6165D">
            <w:pPr>
              <w:spacing w:before="0" w:after="0" w:line="276" w:lineRule="auto"/>
              <w:rPr>
                <w:rFonts w:ascii="Californian FB" w:hAnsi="Californian FB"/>
                <w:sz w:val="20"/>
                <w:szCs w:val="20"/>
              </w:rPr>
            </w:pPr>
            <w:r>
              <w:rPr>
                <w:rFonts w:ascii="Californian FB" w:hAnsi="Californian FB"/>
                <w:sz w:val="20"/>
                <w:szCs w:val="20"/>
              </w:rPr>
              <w:t>Candidate Name:</w:t>
            </w:r>
          </w:p>
          <w:p w14:paraId="49B8715A" w14:textId="77777777" w:rsidR="00D93B84" w:rsidRDefault="00D93B84" w:rsidP="00D6165D">
            <w:pPr>
              <w:spacing w:before="0" w:after="0" w:line="276" w:lineRule="auto"/>
              <w:rPr>
                <w:rFonts w:ascii="Californian FB" w:hAnsi="Californian FB"/>
                <w:b/>
                <w:sz w:val="20"/>
                <w:szCs w:val="20"/>
              </w:rPr>
            </w:pPr>
          </w:p>
          <w:p w14:paraId="43E15E24" w14:textId="77777777" w:rsidR="00D93B84" w:rsidRPr="0052030A" w:rsidRDefault="00D93B84" w:rsidP="00D6165D">
            <w:pPr>
              <w:spacing w:before="0" w:after="0" w:line="276" w:lineRule="auto"/>
              <w:rPr>
                <w:rFonts w:ascii="Californian FB" w:hAnsi="Californian FB"/>
                <w:b/>
                <w:sz w:val="20"/>
                <w:szCs w:val="20"/>
              </w:rPr>
            </w:pPr>
          </w:p>
        </w:tc>
        <w:tc>
          <w:tcPr>
            <w:tcW w:w="5021" w:type="dxa"/>
          </w:tcPr>
          <w:p w14:paraId="37E559C1" w14:textId="77777777" w:rsidR="00D93B84" w:rsidRPr="0052030A" w:rsidRDefault="00D93B84" w:rsidP="00D6165D">
            <w:pPr>
              <w:spacing w:before="0" w:after="0" w:line="276" w:lineRule="auto"/>
              <w:rPr>
                <w:rFonts w:ascii="Californian FB" w:hAnsi="Californian FB"/>
                <w:b/>
                <w:sz w:val="20"/>
                <w:szCs w:val="20"/>
              </w:rPr>
            </w:pPr>
            <w:r>
              <w:rPr>
                <w:rFonts w:ascii="Californian FB" w:hAnsi="Californian FB"/>
                <w:b/>
                <w:sz w:val="20"/>
                <w:szCs w:val="20"/>
              </w:rPr>
              <w:t>Exam Subject</w:t>
            </w:r>
          </w:p>
        </w:tc>
      </w:tr>
      <w:tr w:rsidR="00D93B84" w:rsidRPr="0052030A" w14:paraId="1241BBED" w14:textId="77777777" w:rsidTr="00D6165D">
        <w:tc>
          <w:tcPr>
            <w:tcW w:w="5021" w:type="dxa"/>
          </w:tcPr>
          <w:p w14:paraId="47CBA6AD" w14:textId="77777777" w:rsidR="00D93B84" w:rsidRDefault="00D93B84" w:rsidP="00D6165D">
            <w:pPr>
              <w:spacing w:before="0" w:after="0" w:line="276" w:lineRule="auto"/>
              <w:rPr>
                <w:rFonts w:ascii="Californian FB" w:hAnsi="Californian FB"/>
                <w:b/>
                <w:sz w:val="20"/>
                <w:szCs w:val="20"/>
              </w:rPr>
            </w:pPr>
            <w:r>
              <w:rPr>
                <w:rFonts w:ascii="Californian FB" w:hAnsi="Californian FB"/>
                <w:b/>
                <w:sz w:val="20"/>
                <w:szCs w:val="20"/>
              </w:rPr>
              <w:t>Candidate No:</w:t>
            </w:r>
          </w:p>
          <w:p w14:paraId="6AC61DFA" w14:textId="77777777" w:rsidR="00D93B84" w:rsidRDefault="00D93B84" w:rsidP="00D6165D">
            <w:pPr>
              <w:spacing w:before="0" w:after="0" w:line="276" w:lineRule="auto"/>
              <w:rPr>
                <w:rFonts w:ascii="Californian FB" w:hAnsi="Californian FB"/>
                <w:b/>
                <w:sz w:val="20"/>
                <w:szCs w:val="20"/>
              </w:rPr>
            </w:pPr>
          </w:p>
          <w:p w14:paraId="4D78E593" w14:textId="77777777" w:rsidR="00D93B84" w:rsidRPr="0052030A" w:rsidRDefault="00D93B84" w:rsidP="00D6165D">
            <w:pPr>
              <w:spacing w:before="0" w:after="0" w:line="276" w:lineRule="auto"/>
              <w:rPr>
                <w:rFonts w:ascii="Californian FB" w:hAnsi="Californian FB"/>
                <w:b/>
                <w:sz w:val="20"/>
                <w:szCs w:val="20"/>
              </w:rPr>
            </w:pPr>
          </w:p>
        </w:tc>
        <w:tc>
          <w:tcPr>
            <w:tcW w:w="5021" w:type="dxa"/>
          </w:tcPr>
          <w:p w14:paraId="320C05A8" w14:textId="77777777" w:rsidR="00D93B84" w:rsidRPr="0052030A" w:rsidRDefault="00D93B84" w:rsidP="00D6165D">
            <w:pPr>
              <w:spacing w:before="0" w:after="0" w:line="276" w:lineRule="auto"/>
              <w:rPr>
                <w:rFonts w:ascii="Californian FB" w:hAnsi="Californian FB"/>
                <w:b/>
                <w:sz w:val="20"/>
                <w:szCs w:val="20"/>
              </w:rPr>
            </w:pPr>
            <w:r>
              <w:rPr>
                <w:rFonts w:ascii="Californian FB" w:hAnsi="Californian FB"/>
                <w:b/>
                <w:sz w:val="20"/>
                <w:szCs w:val="20"/>
              </w:rPr>
              <w:t>Exam Paper Code:</w:t>
            </w:r>
          </w:p>
        </w:tc>
      </w:tr>
      <w:tr w:rsidR="00D93B84" w:rsidRPr="0052030A" w14:paraId="4608172E" w14:textId="77777777" w:rsidTr="00D6165D">
        <w:tc>
          <w:tcPr>
            <w:tcW w:w="5021" w:type="dxa"/>
          </w:tcPr>
          <w:p w14:paraId="7ED327EB" w14:textId="77777777" w:rsidR="00D93B84" w:rsidRDefault="00D93B84" w:rsidP="00D6165D">
            <w:pPr>
              <w:spacing w:before="0" w:after="0"/>
              <w:rPr>
                <w:rFonts w:ascii="Californian FB" w:hAnsi="Californian FB"/>
                <w:b/>
                <w:sz w:val="20"/>
                <w:szCs w:val="20"/>
              </w:rPr>
            </w:pPr>
            <w:r>
              <w:rPr>
                <w:rFonts w:ascii="Californian FB" w:hAnsi="Californian FB"/>
                <w:b/>
                <w:sz w:val="20"/>
                <w:szCs w:val="20"/>
              </w:rPr>
              <w:t>Candidate:  Present                             Absent</w:t>
            </w:r>
          </w:p>
          <w:p w14:paraId="05AF64C0" w14:textId="77777777" w:rsidR="00D93B84" w:rsidRDefault="00D93B84" w:rsidP="00D6165D">
            <w:pPr>
              <w:spacing w:before="0" w:after="0"/>
              <w:rPr>
                <w:rFonts w:ascii="Californian FB" w:hAnsi="Californian FB"/>
                <w:b/>
                <w:sz w:val="20"/>
                <w:szCs w:val="20"/>
              </w:rPr>
            </w:pPr>
          </w:p>
          <w:p w14:paraId="34B8CF53" w14:textId="77777777" w:rsidR="00D93B84" w:rsidRDefault="00D93B84" w:rsidP="00D6165D">
            <w:pPr>
              <w:spacing w:before="0" w:after="0"/>
              <w:rPr>
                <w:rFonts w:ascii="Californian FB" w:hAnsi="Californian FB"/>
                <w:b/>
                <w:sz w:val="20"/>
                <w:szCs w:val="20"/>
              </w:rPr>
            </w:pPr>
            <w:r>
              <w:rPr>
                <w:rFonts w:ascii="Californian FB" w:hAnsi="Californian FB"/>
                <w:b/>
                <w:sz w:val="20"/>
                <w:szCs w:val="20"/>
              </w:rPr>
              <w:t>Please circle accordingly</w:t>
            </w:r>
          </w:p>
          <w:p w14:paraId="30F6781F" w14:textId="77777777" w:rsidR="00D93B84" w:rsidRDefault="00D93B84" w:rsidP="00D6165D">
            <w:pPr>
              <w:spacing w:before="0" w:after="0"/>
              <w:rPr>
                <w:rFonts w:ascii="Californian FB" w:hAnsi="Californian FB"/>
                <w:b/>
                <w:sz w:val="20"/>
                <w:szCs w:val="20"/>
              </w:rPr>
            </w:pPr>
            <w:r>
              <w:rPr>
                <w:rFonts w:ascii="Californian FB" w:hAnsi="Californian FB"/>
                <w:b/>
                <w:sz w:val="20"/>
                <w:szCs w:val="20"/>
              </w:rPr>
              <w:t xml:space="preserve">                  </w:t>
            </w:r>
          </w:p>
          <w:p w14:paraId="7A6B1659" w14:textId="77777777" w:rsidR="00D93B84" w:rsidRPr="0052030A" w:rsidRDefault="00D93B84" w:rsidP="00D6165D">
            <w:pPr>
              <w:spacing w:before="0" w:after="0"/>
              <w:rPr>
                <w:rFonts w:ascii="Californian FB" w:hAnsi="Californian FB"/>
                <w:b/>
                <w:sz w:val="20"/>
                <w:szCs w:val="20"/>
              </w:rPr>
            </w:pPr>
            <w:r>
              <w:rPr>
                <w:rFonts w:ascii="Californian FB" w:hAnsi="Californian FB"/>
                <w:b/>
                <w:sz w:val="20"/>
                <w:szCs w:val="20"/>
              </w:rPr>
              <w:t xml:space="preserve">     </w:t>
            </w:r>
          </w:p>
        </w:tc>
        <w:tc>
          <w:tcPr>
            <w:tcW w:w="5021" w:type="dxa"/>
          </w:tcPr>
          <w:p w14:paraId="79455368" w14:textId="77777777" w:rsidR="00D93B84" w:rsidRDefault="00D93B84" w:rsidP="00D6165D">
            <w:pPr>
              <w:spacing w:before="0" w:after="0"/>
              <w:rPr>
                <w:rFonts w:ascii="Californian FB" w:hAnsi="Californian FB"/>
                <w:b/>
                <w:sz w:val="20"/>
                <w:szCs w:val="20"/>
              </w:rPr>
            </w:pPr>
            <w:r>
              <w:rPr>
                <w:rFonts w:ascii="Californian FB" w:hAnsi="Californian FB"/>
                <w:b/>
                <w:sz w:val="20"/>
                <w:szCs w:val="20"/>
              </w:rPr>
              <w:t>Session:    am                                pm</w:t>
            </w:r>
          </w:p>
          <w:p w14:paraId="739DBF61" w14:textId="77777777" w:rsidR="00D93B84" w:rsidRDefault="00D93B84" w:rsidP="00D6165D">
            <w:pPr>
              <w:spacing w:before="0" w:after="0"/>
              <w:rPr>
                <w:rFonts w:ascii="Californian FB" w:hAnsi="Californian FB"/>
                <w:b/>
                <w:sz w:val="20"/>
                <w:szCs w:val="20"/>
              </w:rPr>
            </w:pPr>
          </w:p>
          <w:p w14:paraId="05C3DD29" w14:textId="77777777" w:rsidR="00D93B84" w:rsidRPr="0052030A" w:rsidRDefault="00D93B84" w:rsidP="00D6165D">
            <w:pPr>
              <w:spacing w:before="0" w:after="0"/>
              <w:rPr>
                <w:rFonts w:ascii="Californian FB" w:hAnsi="Californian FB"/>
                <w:b/>
                <w:sz w:val="20"/>
                <w:szCs w:val="20"/>
              </w:rPr>
            </w:pPr>
            <w:r>
              <w:rPr>
                <w:rFonts w:ascii="Californian FB" w:hAnsi="Californian FB"/>
                <w:b/>
                <w:sz w:val="20"/>
                <w:szCs w:val="20"/>
              </w:rPr>
              <w:t xml:space="preserve">Please circle accordingly                       </w:t>
            </w:r>
          </w:p>
        </w:tc>
      </w:tr>
      <w:tr w:rsidR="00D93B84" w:rsidRPr="0052030A" w14:paraId="6E2170F2" w14:textId="77777777" w:rsidTr="00D6165D">
        <w:tc>
          <w:tcPr>
            <w:tcW w:w="10042" w:type="dxa"/>
            <w:gridSpan w:val="2"/>
          </w:tcPr>
          <w:p w14:paraId="3F6E1CC6" w14:textId="77777777" w:rsidR="00D93B84" w:rsidRDefault="00D93B84" w:rsidP="00D6165D">
            <w:pPr>
              <w:spacing w:before="0" w:after="0" w:line="276" w:lineRule="auto"/>
              <w:rPr>
                <w:rFonts w:ascii="Californian FB" w:hAnsi="Californian FB"/>
                <w:b/>
                <w:sz w:val="20"/>
                <w:szCs w:val="20"/>
              </w:rPr>
            </w:pPr>
            <w:r>
              <w:rPr>
                <w:rFonts w:ascii="Californian FB" w:hAnsi="Californian FB"/>
                <w:b/>
                <w:sz w:val="20"/>
                <w:szCs w:val="20"/>
              </w:rPr>
              <w:t xml:space="preserve">Please state circumstances under which the candidate is applying for special consideration for the above examination. </w:t>
            </w:r>
          </w:p>
          <w:p w14:paraId="7E52A254" w14:textId="77777777" w:rsidR="00D93B84" w:rsidRDefault="00D93B84" w:rsidP="00D6165D">
            <w:pPr>
              <w:spacing w:before="0" w:after="0" w:line="276" w:lineRule="auto"/>
              <w:rPr>
                <w:rFonts w:ascii="Californian FB" w:hAnsi="Californian FB"/>
                <w:b/>
                <w:sz w:val="20"/>
                <w:szCs w:val="20"/>
              </w:rPr>
            </w:pPr>
          </w:p>
          <w:p w14:paraId="432A7EE1" w14:textId="77777777" w:rsidR="00D93B84" w:rsidRDefault="00D93B84" w:rsidP="00D6165D">
            <w:pPr>
              <w:spacing w:before="0" w:after="0" w:line="276" w:lineRule="auto"/>
              <w:rPr>
                <w:rFonts w:ascii="Californian FB" w:hAnsi="Californian FB"/>
                <w:b/>
                <w:sz w:val="20"/>
                <w:szCs w:val="20"/>
              </w:rPr>
            </w:pPr>
          </w:p>
          <w:p w14:paraId="50525C13" w14:textId="77777777" w:rsidR="00D93B84" w:rsidRDefault="00D93B84" w:rsidP="00D6165D">
            <w:pPr>
              <w:spacing w:before="0" w:after="0" w:line="276" w:lineRule="auto"/>
              <w:rPr>
                <w:rFonts w:ascii="Californian FB" w:hAnsi="Californian FB"/>
                <w:b/>
                <w:sz w:val="20"/>
                <w:szCs w:val="20"/>
              </w:rPr>
            </w:pPr>
          </w:p>
          <w:p w14:paraId="02A312AF" w14:textId="77777777" w:rsidR="00D93B84" w:rsidRDefault="00D93B84" w:rsidP="00D6165D">
            <w:pPr>
              <w:spacing w:before="0" w:after="0" w:line="276" w:lineRule="auto"/>
              <w:rPr>
                <w:rFonts w:ascii="Californian FB" w:hAnsi="Californian FB"/>
                <w:b/>
                <w:sz w:val="20"/>
                <w:szCs w:val="20"/>
              </w:rPr>
            </w:pPr>
          </w:p>
          <w:p w14:paraId="45106584" w14:textId="77777777" w:rsidR="00D93B84" w:rsidRDefault="00D93B84" w:rsidP="00D6165D">
            <w:pPr>
              <w:spacing w:before="0" w:after="0" w:line="276" w:lineRule="auto"/>
              <w:rPr>
                <w:rFonts w:ascii="Californian FB" w:hAnsi="Californian FB"/>
                <w:b/>
                <w:sz w:val="20"/>
                <w:szCs w:val="20"/>
              </w:rPr>
            </w:pPr>
          </w:p>
          <w:p w14:paraId="21135DA9" w14:textId="77777777" w:rsidR="00D93B84" w:rsidRDefault="00D93B84" w:rsidP="00D6165D">
            <w:pPr>
              <w:spacing w:before="0" w:after="0" w:line="276" w:lineRule="auto"/>
              <w:rPr>
                <w:rFonts w:ascii="Californian FB" w:hAnsi="Californian FB"/>
                <w:b/>
                <w:sz w:val="20"/>
                <w:szCs w:val="20"/>
              </w:rPr>
            </w:pPr>
          </w:p>
          <w:p w14:paraId="7EFCEBAA" w14:textId="77777777" w:rsidR="00D93B84" w:rsidRDefault="00D93B84" w:rsidP="00D6165D">
            <w:pPr>
              <w:spacing w:before="0" w:after="0" w:line="276" w:lineRule="auto"/>
              <w:rPr>
                <w:rFonts w:ascii="Californian FB" w:hAnsi="Californian FB"/>
                <w:b/>
                <w:sz w:val="20"/>
                <w:szCs w:val="20"/>
              </w:rPr>
            </w:pPr>
          </w:p>
          <w:p w14:paraId="47E9DFB4" w14:textId="77777777" w:rsidR="00D93B84" w:rsidRDefault="00D93B84" w:rsidP="00D6165D">
            <w:pPr>
              <w:spacing w:before="0" w:after="0" w:line="276" w:lineRule="auto"/>
              <w:rPr>
                <w:rFonts w:ascii="Californian FB" w:hAnsi="Californian FB"/>
                <w:b/>
                <w:sz w:val="20"/>
                <w:szCs w:val="20"/>
              </w:rPr>
            </w:pPr>
          </w:p>
          <w:p w14:paraId="7237DB79" w14:textId="77777777" w:rsidR="00D93B84" w:rsidRDefault="00D93B84" w:rsidP="00D6165D">
            <w:pPr>
              <w:spacing w:before="0" w:after="0" w:line="276" w:lineRule="auto"/>
              <w:rPr>
                <w:rFonts w:ascii="Californian FB" w:hAnsi="Californian FB"/>
                <w:b/>
                <w:sz w:val="20"/>
                <w:szCs w:val="20"/>
              </w:rPr>
            </w:pPr>
          </w:p>
          <w:p w14:paraId="63EB9E0D" w14:textId="77777777" w:rsidR="00D93B84" w:rsidRDefault="00D93B84" w:rsidP="00D6165D">
            <w:pPr>
              <w:spacing w:before="0" w:after="0" w:line="276" w:lineRule="auto"/>
              <w:rPr>
                <w:rFonts w:ascii="Californian FB" w:hAnsi="Californian FB"/>
                <w:b/>
                <w:sz w:val="20"/>
                <w:szCs w:val="20"/>
              </w:rPr>
            </w:pPr>
          </w:p>
          <w:p w14:paraId="611B448B" w14:textId="77777777" w:rsidR="00D93B84" w:rsidRPr="0052030A" w:rsidRDefault="00D93B84" w:rsidP="00D6165D">
            <w:pPr>
              <w:spacing w:before="0" w:after="0" w:line="276" w:lineRule="auto"/>
              <w:rPr>
                <w:rFonts w:ascii="Californian FB" w:hAnsi="Californian FB"/>
                <w:b/>
                <w:sz w:val="20"/>
                <w:szCs w:val="20"/>
              </w:rPr>
            </w:pPr>
          </w:p>
        </w:tc>
      </w:tr>
      <w:tr w:rsidR="00D93B84" w:rsidRPr="0052030A" w14:paraId="3D2B28A2" w14:textId="77777777" w:rsidTr="00D6165D">
        <w:tc>
          <w:tcPr>
            <w:tcW w:w="5021" w:type="dxa"/>
          </w:tcPr>
          <w:p w14:paraId="13F6D5B3" w14:textId="77777777" w:rsidR="00D93B84" w:rsidRDefault="00D93B84" w:rsidP="00D6165D">
            <w:pPr>
              <w:spacing w:before="0" w:after="0" w:line="276" w:lineRule="auto"/>
              <w:rPr>
                <w:rFonts w:ascii="Californian FB" w:hAnsi="Californian FB"/>
                <w:b/>
                <w:sz w:val="20"/>
                <w:szCs w:val="20"/>
              </w:rPr>
            </w:pPr>
            <w:r>
              <w:rPr>
                <w:rFonts w:ascii="Californian FB" w:hAnsi="Californian FB"/>
                <w:b/>
                <w:sz w:val="20"/>
                <w:szCs w:val="20"/>
              </w:rPr>
              <w:t>Signature of Candidate</w:t>
            </w:r>
          </w:p>
          <w:p w14:paraId="7F70E926" w14:textId="77777777" w:rsidR="00D93B84" w:rsidRDefault="00D93B84" w:rsidP="00D6165D">
            <w:pPr>
              <w:spacing w:before="0" w:after="0" w:line="276" w:lineRule="auto"/>
              <w:rPr>
                <w:rFonts w:ascii="Californian FB" w:hAnsi="Californian FB"/>
                <w:b/>
                <w:sz w:val="20"/>
                <w:szCs w:val="20"/>
              </w:rPr>
            </w:pPr>
          </w:p>
          <w:p w14:paraId="29AD4EB1" w14:textId="77777777" w:rsidR="00D93B84" w:rsidRDefault="00D93B84" w:rsidP="00D6165D">
            <w:pPr>
              <w:spacing w:before="0" w:after="0" w:line="276" w:lineRule="auto"/>
              <w:rPr>
                <w:rFonts w:ascii="Californian FB" w:hAnsi="Californian FB"/>
                <w:b/>
                <w:sz w:val="20"/>
                <w:szCs w:val="20"/>
              </w:rPr>
            </w:pPr>
          </w:p>
          <w:p w14:paraId="78B0A7C0" w14:textId="77777777" w:rsidR="00D93B84" w:rsidRPr="0052030A" w:rsidRDefault="00D93B84" w:rsidP="00D6165D">
            <w:pPr>
              <w:spacing w:before="0" w:after="0" w:line="276" w:lineRule="auto"/>
              <w:rPr>
                <w:rFonts w:ascii="Californian FB" w:hAnsi="Californian FB"/>
                <w:b/>
                <w:sz w:val="20"/>
                <w:szCs w:val="20"/>
              </w:rPr>
            </w:pPr>
          </w:p>
        </w:tc>
        <w:tc>
          <w:tcPr>
            <w:tcW w:w="5021" w:type="dxa"/>
            <w:vMerge w:val="restart"/>
          </w:tcPr>
          <w:p w14:paraId="2C206D95" w14:textId="77777777" w:rsidR="00D93B84" w:rsidRDefault="00D93B84" w:rsidP="00D6165D">
            <w:pPr>
              <w:spacing w:before="0" w:after="0" w:line="276" w:lineRule="auto"/>
              <w:rPr>
                <w:rFonts w:ascii="Californian FB" w:hAnsi="Californian FB"/>
                <w:b/>
                <w:sz w:val="20"/>
                <w:szCs w:val="20"/>
              </w:rPr>
            </w:pPr>
          </w:p>
          <w:p w14:paraId="7318B847" w14:textId="77777777" w:rsidR="00D93B84" w:rsidRDefault="00D93B84" w:rsidP="00D6165D">
            <w:pPr>
              <w:spacing w:before="0" w:after="0" w:line="276" w:lineRule="auto"/>
              <w:rPr>
                <w:rFonts w:ascii="Californian FB" w:hAnsi="Californian FB"/>
                <w:b/>
                <w:sz w:val="20"/>
                <w:szCs w:val="20"/>
              </w:rPr>
            </w:pPr>
          </w:p>
          <w:p w14:paraId="1662831E" w14:textId="77777777" w:rsidR="00D93B84" w:rsidRDefault="00D93B84" w:rsidP="00D6165D">
            <w:pPr>
              <w:spacing w:before="0" w:after="0" w:line="276" w:lineRule="auto"/>
              <w:rPr>
                <w:rFonts w:ascii="Californian FB" w:hAnsi="Californian FB"/>
                <w:b/>
                <w:sz w:val="20"/>
                <w:szCs w:val="20"/>
              </w:rPr>
            </w:pPr>
            <w:r>
              <w:rPr>
                <w:rFonts w:ascii="Californian FB" w:hAnsi="Californian FB"/>
                <w:b/>
                <w:sz w:val="20"/>
                <w:szCs w:val="20"/>
              </w:rPr>
              <w:t>Declaration by candidate/parent/guarding/carer:</w:t>
            </w:r>
          </w:p>
          <w:p w14:paraId="5C4CCB2C" w14:textId="77777777" w:rsidR="00D93B84" w:rsidRDefault="00D93B84" w:rsidP="00D6165D">
            <w:pPr>
              <w:spacing w:before="0" w:after="0" w:line="276" w:lineRule="auto"/>
              <w:rPr>
                <w:rFonts w:ascii="Californian FB" w:hAnsi="Californian FB"/>
                <w:b/>
                <w:sz w:val="20"/>
                <w:szCs w:val="20"/>
              </w:rPr>
            </w:pPr>
            <w:r>
              <w:rPr>
                <w:rFonts w:ascii="Californian FB" w:hAnsi="Californian FB"/>
                <w:b/>
                <w:sz w:val="20"/>
                <w:szCs w:val="20"/>
              </w:rPr>
              <w:t xml:space="preserve">I understand that it is fraudulent to claim that a candidate is ill, or otherwise unavailable, when he or she is fit to attend for a scheduled examination. </w:t>
            </w:r>
          </w:p>
          <w:p w14:paraId="091B3672" w14:textId="77777777" w:rsidR="00D93B84" w:rsidRDefault="00D93B84" w:rsidP="00D6165D">
            <w:pPr>
              <w:spacing w:before="0" w:after="0" w:line="276" w:lineRule="auto"/>
              <w:rPr>
                <w:rFonts w:ascii="Californian FB" w:hAnsi="Californian FB"/>
                <w:b/>
                <w:sz w:val="20"/>
                <w:szCs w:val="20"/>
              </w:rPr>
            </w:pPr>
          </w:p>
          <w:p w14:paraId="7404769F" w14:textId="77777777" w:rsidR="00D93B84" w:rsidRDefault="00D93B84" w:rsidP="00D6165D">
            <w:pPr>
              <w:spacing w:before="0" w:after="0" w:line="276" w:lineRule="auto"/>
              <w:rPr>
                <w:rFonts w:ascii="Californian FB" w:hAnsi="Californian FB"/>
                <w:b/>
                <w:sz w:val="20"/>
                <w:szCs w:val="20"/>
              </w:rPr>
            </w:pPr>
            <w:r>
              <w:rPr>
                <w:rFonts w:ascii="Californian FB" w:hAnsi="Californian FB"/>
                <w:b/>
                <w:sz w:val="20"/>
                <w:szCs w:val="20"/>
              </w:rPr>
              <w:t xml:space="preserve">I understand that the results can be withdrawn and the candidate disqualified if fraudulent claims are made. </w:t>
            </w:r>
          </w:p>
          <w:p w14:paraId="6A47AF57" w14:textId="77777777" w:rsidR="00D93B84" w:rsidRDefault="00D93B84" w:rsidP="00D6165D">
            <w:pPr>
              <w:spacing w:before="0" w:after="0" w:line="276" w:lineRule="auto"/>
              <w:rPr>
                <w:rFonts w:ascii="Californian FB" w:hAnsi="Californian FB"/>
                <w:b/>
                <w:sz w:val="20"/>
                <w:szCs w:val="20"/>
              </w:rPr>
            </w:pPr>
          </w:p>
          <w:p w14:paraId="5B1E86ED" w14:textId="77777777" w:rsidR="00D93B84" w:rsidRPr="0052030A" w:rsidRDefault="00D93B84" w:rsidP="00D6165D">
            <w:pPr>
              <w:spacing w:before="0" w:after="0" w:line="276" w:lineRule="auto"/>
              <w:rPr>
                <w:rFonts w:ascii="Californian FB" w:hAnsi="Californian FB"/>
                <w:b/>
                <w:sz w:val="20"/>
                <w:szCs w:val="20"/>
              </w:rPr>
            </w:pPr>
          </w:p>
        </w:tc>
      </w:tr>
      <w:tr w:rsidR="00D93B84" w:rsidRPr="0052030A" w14:paraId="2F53F4F3" w14:textId="77777777" w:rsidTr="00D6165D">
        <w:tc>
          <w:tcPr>
            <w:tcW w:w="5021" w:type="dxa"/>
          </w:tcPr>
          <w:p w14:paraId="3BC2B654" w14:textId="77777777" w:rsidR="00D93B84" w:rsidRPr="0052030A" w:rsidRDefault="00D93B84" w:rsidP="00D6165D">
            <w:pPr>
              <w:spacing w:before="0" w:after="0" w:line="276" w:lineRule="auto"/>
              <w:rPr>
                <w:rFonts w:ascii="Californian FB" w:hAnsi="Californian FB"/>
                <w:b/>
                <w:sz w:val="20"/>
                <w:szCs w:val="20"/>
              </w:rPr>
            </w:pPr>
            <w:r>
              <w:rPr>
                <w:rFonts w:ascii="Californian FB" w:hAnsi="Californian FB"/>
                <w:b/>
                <w:sz w:val="20"/>
                <w:szCs w:val="20"/>
              </w:rPr>
              <w:t>Signature of Applicant (if not candidate)</w:t>
            </w:r>
          </w:p>
        </w:tc>
        <w:tc>
          <w:tcPr>
            <w:tcW w:w="5021" w:type="dxa"/>
            <w:vMerge/>
          </w:tcPr>
          <w:p w14:paraId="37D98870" w14:textId="77777777" w:rsidR="00D93B84" w:rsidRPr="0052030A" w:rsidRDefault="00D93B84" w:rsidP="00D6165D">
            <w:pPr>
              <w:spacing w:before="0" w:after="0" w:line="276" w:lineRule="auto"/>
              <w:rPr>
                <w:rFonts w:ascii="Californian FB" w:hAnsi="Californian FB"/>
                <w:b/>
                <w:sz w:val="20"/>
                <w:szCs w:val="20"/>
              </w:rPr>
            </w:pPr>
          </w:p>
        </w:tc>
      </w:tr>
      <w:tr w:rsidR="00D93B84" w:rsidRPr="0052030A" w14:paraId="286092F3" w14:textId="77777777" w:rsidTr="00D6165D">
        <w:tc>
          <w:tcPr>
            <w:tcW w:w="5021" w:type="dxa"/>
          </w:tcPr>
          <w:p w14:paraId="42E8D3F6" w14:textId="77777777" w:rsidR="00D93B84" w:rsidRDefault="00D93B84" w:rsidP="00D6165D">
            <w:pPr>
              <w:spacing w:before="0" w:after="0" w:line="276" w:lineRule="auto"/>
              <w:rPr>
                <w:rFonts w:ascii="Californian FB" w:hAnsi="Californian FB"/>
                <w:b/>
                <w:sz w:val="20"/>
                <w:szCs w:val="20"/>
              </w:rPr>
            </w:pPr>
            <w:r>
              <w:rPr>
                <w:rFonts w:ascii="Californian FB" w:hAnsi="Californian FB"/>
                <w:b/>
                <w:sz w:val="20"/>
                <w:szCs w:val="20"/>
              </w:rPr>
              <w:t>Signature of Parent if providing substantiating evidence:</w:t>
            </w:r>
          </w:p>
          <w:p w14:paraId="79185B5B" w14:textId="77777777" w:rsidR="00D93B84" w:rsidRDefault="00D93B84" w:rsidP="00D6165D">
            <w:pPr>
              <w:spacing w:before="0" w:after="0" w:line="276" w:lineRule="auto"/>
              <w:rPr>
                <w:rFonts w:ascii="Californian FB" w:hAnsi="Californian FB"/>
                <w:b/>
                <w:sz w:val="20"/>
                <w:szCs w:val="20"/>
              </w:rPr>
            </w:pPr>
          </w:p>
          <w:p w14:paraId="3675ADD7" w14:textId="77777777" w:rsidR="00D93B84" w:rsidRDefault="00D93B84" w:rsidP="00D6165D">
            <w:pPr>
              <w:spacing w:before="0" w:after="0" w:line="276" w:lineRule="auto"/>
              <w:rPr>
                <w:rFonts w:ascii="Californian FB" w:hAnsi="Californian FB"/>
                <w:b/>
                <w:sz w:val="20"/>
                <w:szCs w:val="20"/>
              </w:rPr>
            </w:pPr>
          </w:p>
          <w:p w14:paraId="5B9AEDA4" w14:textId="77777777" w:rsidR="00D93B84" w:rsidRPr="0052030A" w:rsidRDefault="00D93B84" w:rsidP="00D6165D">
            <w:pPr>
              <w:spacing w:before="0" w:after="0" w:line="276" w:lineRule="auto"/>
              <w:rPr>
                <w:rFonts w:ascii="Californian FB" w:hAnsi="Californian FB"/>
                <w:b/>
                <w:sz w:val="20"/>
                <w:szCs w:val="20"/>
              </w:rPr>
            </w:pPr>
          </w:p>
        </w:tc>
        <w:tc>
          <w:tcPr>
            <w:tcW w:w="5021" w:type="dxa"/>
          </w:tcPr>
          <w:p w14:paraId="619B92EE" w14:textId="77777777" w:rsidR="00D93B84" w:rsidRPr="0052030A" w:rsidRDefault="00D93B84" w:rsidP="00D6165D">
            <w:pPr>
              <w:spacing w:before="0" w:after="0" w:line="276" w:lineRule="auto"/>
              <w:rPr>
                <w:rFonts w:ascii="Californian FB" w:hAnsi="Californian FB"/>
                <w:b/>
                <w:sz w:val="20"/>
                <w:szCs w:val="20"/>
              </w:rPr>
            </w:pPr>
            <w:r>
              <w:rPr>
                <w:rFonts w:ascii="Californian FB" w:hAnsi="Californian FB"/>
                <w:b/>
                <w:sz w:val="20"/>
                <w:szCs w:val="20"/>
              </w:rPr>
              <w:t>Date:</w:t>
            </w:r>
          </w:p>
        </w:tc>
      </w:tr>
      <w:tr w:rsidR="00D93B84" w:rsidRPr="0052030A" w14:paraId="337D9F71" w14:textId="77777777" w:rsidTr="00D6165D">
        <w:tc>
          <w:tcPr>
            <w:tcW w:w="10042" w:type="dxa"/>
            <w:gridSpan w:val="2"/>
            <w:vAlign w:val="center"/>
          </w:tcPr>
          <w:p w14:paraId="1BF229A1" w14:textId="77777777" w:rsidR="00D93B84" w:rsidRDefault="00D93B84" w:rsidP="00D6165D">
            <w:pPr>
              <w:spacing w:before="0" w:after="0" w:line="276" w:lineRule="auto"/>
              <w:jc w:val="center"/>
              <w:rPr>
                <w:rFonts w:ascii="Californian FB" w:hAnsi="Californian FB"/>
                <w:b/>
                <w:sz w:val="20"/>
                <w:szCs w:val="20"/>
              </w:rPr>
            </w:pPr>
          </w:p>
          <w:p w14:paraId="3433C58E" w14:textId="77777777" w:rsidR="00D93B84" w:rsidRDefault="00D93B84" w:rsidP="00D6165D">
            <w:pPr>
              <w:spacing w:before="0" w:after="0" w:line="276" w:lineRule="auto"/>
              <w:jc w:val="center"/>
              <w:rPr>
                <w:rFonts w:ascii="Californian FB" w:hAnsi="Californian FB"/>
                <w:b/>
                <w:sz w:val="20"/>
                <w:szCs w:val="20"/>
              </w:rPr>
            </w:pPr>
            <w:r>
              <w:rPr>
                <w:rFonts w:ascii="Californian FB" w:hAnsi="Californian FB"/>
                <w:b/>
                <w:sz w:val="20"/>
                <w:szCs w:val="20"/>
              </w:rPr>
              <w:t>Please forward any medical, or other, evidence with this form to the Exam Officer at Roman Fields Academy</w:t>
            </w:r>
            <w:bookmarkStart w:id="27" w:name="_GoBack"/>
            <w:bookmarkEnd w:id="27"/>
          </w:p>
          <w:p w14:paraId="412E97AD" w14:textId="77777777" w:rsidR="00D93B84" w:rsidRPr="0052030A" w:rsidRDefault="00D93B84" w:rsidP="00D6165D">
            <w:pPr>
              <w:spacing w:before="0" w:after="0" w:line="276" w:lineRule="auto"/>
              <w:jc w:val="center"/>
              <w:rPr>
                <w:rFonts w:ascii="Californian FB" w:hAnsi="Californian FB"/>
                <w:b/>
                <w:sz w:val="20"/>
                <w:szCs w:val="20"/>
              </w:rPr>
            </w:pPr>
          </w:p>
        </w:tc>
      </w:tr>
    </w:tbl>
    <w:p w14:paraId="755A727C" w14:textId="77777777" w:rsidR="00D93B84" w:rsidRPr="0052030A" w:rsidRDefault="00D93B84" w:rsidP="00D93B84">
      <w:pPr>
        <w:spacing w:before="0" w:after="200" w:line="276" w:lineRule="auto"/>
        <w:rPr>
          <w:rFonts w:ascii="Californian FB" w:hAnsi="Californian FB"/>
          <w:sz w:val="20"/>
          <w:szCs w:val="20"/>
        </w:rPr>
      </w:pPr>
      <w:r w:rsidRPr="0052030A">
        <w:rPr>
          <w:rFonts w:ascii="Californian FB" w:hAnsi="Californian FB"/>
          <w:b/>
          <w:sz w:val="20"/>
          <w:szCs w:val="20"/>
        </w:rPr>
        <w:br w:type="page"/>
      </w:r>
    </w:p>
    <w:p w14:paraId="13BB20BE" w14:textId="63D35E0E" w:rsidR="00D93B84" w:rsidRDefault="00D93B84" w:rsidP="00D93B84">
      <w:pPr>
        <w:spacing w:before="0" w:after="200" w:line="276" w:lineRule="auto"/>
        <w:jc w:val="center"/>
        <w:rPr>
          <w:rFonts w:ascii="Californian FB" w:hAnsi="Californian FB"/>
          <w:b/>
          <w:sz w:val="40"/>
          <w:szCs w:val="40"/>
        </w:rPr>
      </w:pPr>
      <w:r w:rsidRPr="0052030A">
        <w:rPr>
          <w:rFonts w:ascii="Californian FB" w:hAnsi="Californian FB" w:cs="Tahoma"/>
          <w:noProof/>
          <w:color w:val="003399"/>
          <w:sz w:val="40"/>
          <w:szCs w:val="40"/>
        </w:rPr>
        <w:drawing>
          <wp:anchor distT="0" distB="0" distL="114300" distR="114300" simplePos="0" relativeHeight="251679744" behindDoc="1" locked="0" layoutInCell="1" allowOverlap="1" wp14:anchorId="19F8A1F0" wp14:editId="032525F8">
            <wp:simplePos x="0" y="0"/>
            <wp:positionH relativeFrom="margin">
              <wp:align>left</wp:align>
            </wp:positionH>
            <wp:positionV relativeFrom="paragraph">
              <wp:posOffset>195580</wp:posOffset>
            </wp:positionV>
            <wp:extent cx="1063625" cy="1038225"/>
            <wp:effectExtent l="0" t="0" r="3175" b="9525"/>
            <wp:wrapTight wrapText="bothSides">
              <wp:wrapPolygon edited="0">
                <wp:start x="6964" y="0"/>
                <wp:lineTo x="4256" y="1189"/>
                <wp:lineTo x="0" y="5152"/>
                <wp:lineTo x="0" y="8719"/>
                <wp:lineTo x="5803" y="12683"/>
                <wp:lineTo x="0" y="13475"/>
                <wp:lineTo x="0" y="15061"/>
                <wp:lineTo x="2321" y="19024"/>
                <wp:lineTo x="2321" y="19817"/>
                <wp:lineTo x="6964" y="21402"/>
                <wp:lineTo x="8898" y="21402"/>
                <wp:lineTo x="12380" y="21402"/>
                <wp:lineTo x="14314" y="21402"/>
                <wp:lineTo x="18956" y="19817"/>
                <wp:lineTo x="18570" y="19024"/>
                <wp:lineTo x="21278" y="15061"/>
                <wp:lineTo x="21278" y="13872"/>
                <wp:lineTo x="15475" y="12683"/>
                <wp:lineTo x="21278" y="8719"/>
                <wp:lineTo x="21278" y="5152"/>
                <wp:lineTo x="17022" y="1189"/>
                <wp:lineTo x="14314" y="0"/>
                <wp:lineTo x="6964"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63625" cy="1038225"/>
                    </a:xfrm>
                    <a:prstGeom prst="rect">
                      <a:avLst/>
                    </a:prstGeom>
                  </pic:spPr>
                </pic:pic>
              </a:graphicData>
            </a:graphic>
            <wp14:sizeRelH relativeFrom="margin">
              <wp14:pctWidth>0</wp14:pctWidth>
            </wp14:sizeRelH>
            <wp14:sizeRelV relativeFrom="margin">
              <wp14:pctHeight>0</wp14:pctHeight>
            </wp14:sizeRelV>
          </wp:anchor>
        </w:drawing>
      </w:r>
    </w:p>
    <w:p w14:paraId="1F117E08" w14:textId="7B4D6973" w:rsidR="00D93B84" w:rsidRDefault="00D93B84" w:rsidP="00D93B84">
      <w:pPr>
        <w:spacing w:before="0" w:after="200" w:line="276" w:lineRule="auto"/>
        <w:jc w:val="center"/>
        <w:rPr>
          <w:rFonts w:ascii="Californian FB" w:hAnsi="Californian FB"/>
          <w:b/>
          <w:sz w:val="40"/>
          <w:szCs w:val="40"/>
        </w:rPr>
      </w:pPr>
      <w:r w:rsidRPr="0052030A">
        <w:rPr>
          <w:rFonts w:ascii="Californian FB" w:hAnsi="Californian FB"/>
          <w:b/>
          <w:sz w:val="40"/>
          <w:szCs w:val="40"/>
        </w:rPr>
        <w:t xml:space="preserve">Roman Fields Academy </w:t>
      </w:r>
      <w:r>
        <w:rPr>
          <w:rFonts w:ascii="Californian FB" w:hAnsi="Californian FB"/>
          <w:b/>
          <w:sz w:val="40"/>
          <w:szCs w:val="40"/>
        </w:rPr>
        <w:t xml:space="preserve">&amp; Forest House Education Centre </w:t>
      </w:r>
      <w:r>
        <w:rPr>
          <w:rFonts w:ascii="Californian FB" w:hAnsi="Californian FB"/>
          <w:b/>
          <w:sz w:val="40"/>
          <w:szCs w:val="40"/>
        </w:rPr>
        <w:t>Special Considerations Form</w:t>
      </w:r>
    </w:p>
    <w:p w14:paraId="7D1CC22F" w14:textId="77777777" w:rsidR="00D93B84" w:rsidRDefault="00D93B84" w:rsidP="00D93B84">
      <w:pPr>
        <w:spacing w:before="0" w:after="200" w:line="276" w:lineRule="auto"/>
        <w:rPr>
          <w:rFonts w:ascii="Californian FB" w:hAnsi="Californian FB"/>
          <w:sz w:val="20"/>
          <w:szCs w:val="20"/>
        </w:rPr>
      </w:pPr>
    </w:p>
    <w:p w14:paraId="535277A4" w14:textId="77777777" w:rsidR="00D93B84" w:rsidRDefault="00D93B84" w:rsidP="00D93B84">
      <w:pPr>
        <w:spacing w:before="0" w:after="200" w:line="276" w:lineRule="auto"/>
        <w:rPr>
          <w:rFonts w:ascii="Californian FB" w:hAnsi="Californian FB"/>
          <w:sz w:val="20"/>
          <w:szCs w:val="20"/>
        </w:rPr>
      </w:pPr>
      <w:r>
        <w:rPr>
          <w:rFonts w:ascii="Californian FB" w:hAnsi="Californian FB"/>
          <w:sz w:val="20"/>
          <w:szCs w:val="20"/>
        </w:rPr>
        <w:t xml:space="preserve">Please note that any application for special consideration MUST be made as soon as possible following the affected exam and within the relevant JCQ exam series deadlines. </w:t>
      </w:r>
    </w:p>
    <w:p w14:paraId="1DC49E14" w14:textId="77777777" w:rsidR="00D93B84" w:rsidRDefault="00D93B84" w:rsidP="00D93B84">
      <w:pPr>
        <w:spacing w:before="0" w:after="200" w:line="276" w:lineRule="auto"/>
        <w:rPr>
          <w:rFonts w:ascii="Californian FB" w:hAnsi="Californian FB"/>
          <w:sz w:val="20"/>
          <w:szCs w:val="20"/>
        </w:rPr>
      </w:pPr>
      <w:r>
        <w:rPr>
          <w:rFonts w:ascii="Californian FB" w:hAnsi="Californian FB"/>
          <w:sz w:val="20"/>
          <w:szCs w:val="20"/>
        </w:rPr>
        <w:t>To be completed by Roman Fields Academy Personnel</w:t>
      </w:r>
    </w:p>
    <w:tbl>
      <w:tblPr>
        <w:tblStyle w:val="TableGrid"/>
        <w:tblW w:w="0" w:type="auto"/>
        <w:tblLook w:val="04A0" w:firstRow="1" w:lastRow="0" w:firstColumn="1" w:lastColumn="0" w:noHBand="0" w:noVBand="1"/>
      </w:tblPr>
      <w:tblGrid>
        <w:gridCol w:w="5021"/>
        <w:gridCol w:w="1255"/>
        <w:gridCol w:w="1255"/>
        <w:gridCol w:w="1255"/>
        <w:gridCol w:w="1256"/>
      </w:tblGrid>
      <w:tr w:rsidR="00D93B84" w:rsidRPr="0052030A" w14:paraId="74B462F9" w14:textId="77777777" w:rsidTr="00D6165D">
        <w:tc>
          <w:tcPr>
            <w:tcW w:w="5021" w:type="dxa"/>
          </w:tcPr>
          <w:p w14:paraId="1AF13464" w14:textId="77777777" w:rsidR="00D93B84" w:rsidRDefault="00D93B84" w:rsidP="00D6165D">
            <w:pPr>
              <w:spacing w:before="0" w:after="0" w:line="276" w:lineRule="auto"/>
              <w:rPr>
                <w:rFonts w:ascii="Californian FB" w:hAnsi="Californian FB"/>
                <w:sz w:val="20"/>
                <w:szCs w:val="20"/>
              </w:rPr>
            </w:pPr>
            <w:r>
              <w:rPr>
                <w:rFonts w:ascii="Californian FB" w:hAnsi="Californian FB"/>
                <w:sz w:val="20"/>
                <w:szCs w:val="20"/>
              </w:rPr>
              <w:t>Date of receipt:</w:t>
            </w:r>
          </w:p>
          <w:p w14:paraId="3273B2FA" w14:textId="77777777" w:rsidR="00D93B84" w:rsidRDefault="00D93B84" w:rsidP="00D6165D">
            <w:pPr>
              <w:spacing w:before="0" w:after="0" w:line="276" w:lineRule="auto"/>
              <w:rPr>
                <w:rFonts w:ascii="Californian FB" w:hAnsi="Californian FB"/>
                <w:b/>
                <w:sz w:val="20"/>
                <w:szCs w:val="20"/>
              </w:rPr>
            </w:pPr>
          </w:p>
          <w:p w14:paraId="1BA5E1B6" w14:textId="77777777" w:rsidR="00D93B84" w:rsidRPr="0052030A" w:rsidRDefault="00D93B84" w:rsidP="00D6165D">
            <w:pPr>
              <w:spacing w:before="0" w:after="0" w:line="276" w:lineRule="auto"/>
              <w:rPr>
                <w:rFonts w:ascii="Californian FB" w:hAnsi="Californian FB"/>
                <w:b/>
                <w:sz w:val="20"/>
                <w:szCs w:val="20"/>
              </w:rPr>
            </w:pPr>
          </w:p>
        </w:tc>
        <w:tc>
          <w:tcPr>
            <w:tcW w:w="5021" w:type="dxa"/>
            <w:gridSpan w:val="4"/>
          </w:tcPr>
          <w:p w14:paraId="45D0C222" w14:textId="77777777" w:rsidR="00D93B84" w:rsidRPr="0052030A" w:rsidRDefault="00D93B84" w:rsidP="00D6165D">
            <w:pPr>
              <w:spacing w:before="0" w:after="0" w:line="276" w:lineRule="auto"/>
              <w:rPr>
                <w:rFonts w:ascii="Californian FB" w:hAnsi="Californian FB"/>
                <w:b/>
                <w:sz w:val="20"/>
                <w:szCs w:val="20"/>
              </w:rPr>
            </w:pPr>
          </w:p>
        </w:tc>
      </w:tr>
      <w:tr w:rsidR="00D93B84" w:rsidRPr="0052030A" w14:paraId="4E79CD59" w14:textId="77777777" w:rsidTr="00D6165D">
        <w:tc>
          <w:tcPr>
            <w:tcW w:w="5021" w:type="dxa"/>
          </w:tcPr>
          <w:p w14:paraId="4745D561" w14:textId="77777777" w:rsidR="00D93B84" w:rsidRDefault="00D93B84" w:rsidP="00D6165D">
            <w:pPr>
              <w:spacing w:before="0" w:after="0" w:line="276" w:lineRule="auto"/>
              <w:rPr>
                <w:rFonts w:ascii="Californian FB" w:hAnsi="Californian FB"/>
                <w:b/>
                <w:sz w:val="20"/>
                <w:szCs w:val="20"/>
              </w:rPr>
            </w:pPr>
            <w:r>
              <w:rPr>
                <w:rFonts w:ascii="Californian FB" w:hAnsi="Californian FB"/>
                <w:b/>
                <w:sz w:val="20"/>
                <w:szCs w:val="20"/>
              </w:rPr>
              <w:t>Deputy Head (Academic) supports application:</w:t>
            </w:r>
          </w:p>
          <w:p w14:paraId="5D17CBDE" w14:textId="77777777" w:rsidR="00D93B84" w:rsidRDefault="00D93B84" w:rsidP="00D6165D">
            <w:pPr>
              <w:spacing w:before="0" w:after="0" w:line="276" w:lineRule="auto"/>
              <w:rPr>
                <w:rFonts w:ascii="Californian FB" w:hAnsi="Californian FB"/>
                <w:b/>
                <w:sz w:val="20"/>
                <w:szCs w:val="20"/>
              </w:rPr>
            </w:pPr>
          </w:p>
          <w:p w14:paraId="74F4F77C" w14:textId="77777777" w:rsidR="00D93B84" w:rsidRDefault="00D93B84" w:rsidP="00D6165D">
            <w:pPr>
              <w:spacing w:before="0" w:after="0" w:line="276" w:lineRule="auto"/>
              <w:rPr>
                <w:rFonts w:ascii="Californian FB" w:hAnsi="Californian FB"/>
                <w:b/>
                <w:sz w:val="20"/>
                <w:szCs w:val="20"/>
              </w:rPr>
            </w:pPr>
            <w:r>
              <w:rPr>
                <w:rFonts w:ascii="Californian FB" w:hAnsi="Californian FB"/>
                <w:b/>
                <w:sz w:val="20"/>
                <w:szCs w:val="20"/>
              </w:rPr>
              <w:t>DH Signature:</w:t>
            </w:r>
          </w:p>
          <w:p w14:paraId="74C74934" w14:textId="77777777" w:rsidR="00D93B84" w:rsidRPr="0052030A" w:rsidRDefault="00D93B84" w:rsidP="00D6165D">
            <w:pPr>
              <w:spacing w:before="0" w:after="0" w:line="276" w:lineRule="auto"/>
              <w:rPr>
                <w:rFonts w:ascii="Californian FB" w:hAnsi="Californian FB"/>
                <w:b/>
                <w:sz w:val="20"/>
                <w:szCs w:val="20"/>
              </w:rPr>
            </w:pPr>
          </w:p>
        </w:tc>
        <w:tc>
          <w:tcPr>
            <w:tcW w:w="5021" w:type="dxa"/>
            <w:gridSpan w:val="4"/>
          </w:tcPr>
          <w:p w14:paraId="1C504528" w14:textId="77777777" w:rsidR="00D93B84" w:rsidRPr="0052030A" w:rsidRDefault="00D93B84" w:rsidP="00D6165D">
            <w:pPr>
              <w:spacing w:before="0" w:after="0" w:line="276" w:lineRule="auto"/>
              <w:rPr>
                <w:rFonts w:ascii="Californian FB" w:hAnsi="Californian FB"/>
                <w:b/>
                <w:sz w:val="20"/>
                <w:szCs w:val="20"/>
              </w:rPr>
            </w:pPr>
          </w:p>
        </w:tc>
      </w:tr>
      <w:tr w:rsidR="00D93B84" w:rsidRPr="0052030A" w14:paraId="30EDF8C9" w14:textId="77777777" w:rsidTr="00D6165D">
        <w:tc>
          <w:tcPr>
            <w:tcW w:w="5021" w:type="dxa"/>
          </w:tcPr>
          <w:p w14:paraId="31C7A38D" w14:textId="77777777" w:rsidR="00D93B84" w:rsidRDefault="00D93B84" w:rsidP="00D6165D">
            <w:pPr>
              <w:spacing w:before="0" w:after="0"/>
              <w:rPr>
                <w:rFonts w:ascii="Californian FB" w:hAnsi="Californian FB"/>
                <w:b/>
                <w:sz w:val="20"/>
                <w:szCs w:val="20"/>
              </w:rPr>
            </w:pPr>
            <w:r>
              <w:rPr>
                <w:rFonts w:ascii="Californian FB" w:hAnsi="Californian FB"/>
                <w:b/>
                <w:sz w:val="20"/>
                <w:szCs w:val="20"/>
              </w:rPr>
              <w:t>Supporting Medical Evidence Received</w:t>
            </w:r>
          </w:p>
          <w:p w14:paraId="52DA385B" w14:textId="77777777" w:rsidR="00D93B84" w:rsidRDefault="00D93B84" w:rsidP="00D6165D">
            <w:pPr>
              <w:spacing w:before="0" w:after="0"/>
              <w:rPr>
                <w:rFonts w:ascii="Californian FB" w:hAnsi="Californian FB"/>
                <w:b/>
                <w:sz w:val="20"/>
                <w:szCs w:val="20"/>
              </w:rPr>
            </w:pPr>
            <w:r>
              <w:rPr>
                <w:rFonts w:ascii="Californian FB" w:hAnsi="Californian FB"/>
                <w:b/>
                <w:sz w:val="20"/>
                <w:szCs w:val="20"/>
              </w:rPr>
              <w:t xml:space="preserve">                  </w:t>
            </w:r>
          </w:p>
          <w:p w14:paraId="18B0D6A0" w14:textId="77777777" w:rsidR="00D93B84" w:rsidRPr="0052030A" w:rsidRDefault="00D93B84" w:rsidP="00D6165D">
            <w:pPr>
              <w:spacing w:before="0" w:after="0"/>
              <w:rPr>
                <w:rFonts w:ascii="Californian FB" w:hAnsi="Californian FB"/>
                <w:b/>
                <w:sz w:val="20"/>
                <w:szCs w:val="20"/>
              </w:rPr>
            </w:pPr>
            <w:r>
              <w:rPr>
                <w:rFonts w:ascii="Californian FB" w:hAnsi="Californian FB"/>
                <w:b/>
                <w:sz w:val="20"/>
                <w:szCs w:val="20"/>
              </w:rPr>
              <w:t xml:space="preserve">     </w:t>
            </w:r>
          </w:p>
        </w:tc>
        <w:tc>
          <w:tcPr>
            <w:tcW w:w="1255" w:type="dxa"/>
            <w:vAlign w:val="center"/>
          </w:tcPr>
          <w:p w14:paraId="53266A40" w14:textId="77777777" w:rsidR="00D93B84" w:rsidRPr="0052030A" w:rsidRDefault="00D93B84" w:rsidP="00D6165D">
            <w:pPr>
              <w:spacing w:before="0" w:after="0"/>
              <w:jc w:val="center"/>
              <w:rPr>
                <w:rFonts w:ascii="Californian FB" w:hAnsi="Californian FB"/>
                <w:b/>
                <w:sz w:val="20"/>
                <w:szCs w:val="20"/>
              </w:rPr>
            </w:pPr>
            <w:r>
              <w:rPr>
                <w:rFonts w:ascii="Californian FB" w:hAnsi="Californian FB"/>
                <w:b/>
                <w:sz w:val="20"/>
                <w:szCs w:val="20"/>
              </w:rPr>
              <w:t>Yes</w:t>
            </w:r>
          </w:p>
        </w:tc>
        <w:tc>
          <w:tcPr>
            <w:tcW w:w="1255" w:type="dxa"/>
          </w:tcPr>
          <w:p w14:paraId="03C706F3" w14:textId="77777777" w:rsidR="00D93B84" w:rsidRPr="0052030A" w:rsidRDefault="00D93B84" w:rsidP="00D6165D">
            <w:pPr>
              <w:spacing w:before="0" w:after="0"/>
              <w:rPr>
                <w:rFonts w:ascii="Californian FB" w:hAnsi="Californian FB"/>
                <w:b/>
                <w:sz w:val="20"/>
                <w:szCs w:val="20"/>
              </w:rPr>
            </w:pPr>
          </w:p>
        </w:tc>
        <w:tc>
          <w:tcPr>
            <w:tcW w:w="1255" w:type="dxa"/>
            <w:vAlign w:val="center"/>
          </w:tcPr>
          <w:p w14:paraId="056248C3" w14:textId="77777777" w:rsidR="00D93B84" w:rsidRPr="0052030A" w:rsidRDefault="00D93B84" w:rsidP="00D6165D">
            <w:pPr>
              <w:spacing w:before="0" w:after="0"/>
              <w:jc w:val="center"/>
              <w:rPr>
                <w:rFonts w:ascii="Californian FB" w:hAnsi="Californian FB"/>
                <w:b/>
                <w:sz w:val="20"/>
                <w:szCs w:val="20"/>
              </w:rPr>
            </w:pPr>
            <w:r>
              <w:rPr>
                <w:rFonts w:ascii="Californian FB" w:hAnsi="Californian FB"/>
                <w:b/>
                <w:sz w:val="20"/>
                <w:szCs w:val="20"/>
              </w:rPr>
              <w:t>No</w:t>
            </w:r>
          </w:p>
        </w:tc>
        <w:tc>
          <w:tcPr>
            <w:tcW w:w="1256" w:type="dxa"/>
          </w:tcPr>
          <w:p w14:paraId="268E01F6" w14:textId="77777777" w:rsidR="00D93B84" w:rsidRPr="0052030A" w:rsidRDefault="00D93B84" w:rsidP="00D6165D">
            <w:pPr>
              <w:spacing w:before="0" w:after="0"/>
              <w:rPr>
                <w:rFonts w:ascii="Californian FB" w:hAnsi="Californian FB"/>
                <w:b/>
                <w:sz w:val="20"/>
                <w:szCs w:val="20"/>
              </w:rPr>
            </w:pPr>
          </w:p>
        </w:tc>
      </w:tr>
      <w:tr w:rsidR="00D93B84" w:rsidRPr="0052030A" w14:paraId="1B3D2A46" w14:textId="77777777" w:rsidTr="00D6165D">
        <w:tc>
          <w:tcPr>
            <w:tcW w:w="5021" w:type="dxa"/>
          </w:tcPr>
          <w:p w14:paraId="346DF643" w14:textId="2A8514CA" w:rsidR="00D93B84" w:rsidRDefault="00D93B84" w:rsidP="00D6165D">
            <w:pPr>
              <w:spacing w:before="0" w:after="0"/>
              <w:rPr>
                <w:rFonts w:ascii="Californian FB" w:hAnsi="Californian FB"/>
                <w:b/>
                <w:sz w:val="20"/>
                <w:szCs w:val="20"/>
              </w:rPr>
            </w:pPr>
            <w:r>
              <w:rPr>
                <w:rFonts w:ascii="Californian FB" w:hAnsi="Californian FB"/>
                <w:b/>
                <w:sz w:val="20"/>
                <w:szCs w:val="20"/>
              </w:rPr>
              <w:t xml:space="preserve">Other Supporting Evidence </w:t>
            </w:r>
            <w:r>
              <w:rPr>
                <w:rFonts w:ascii="Californian FB" w:hAnsi="Californian FB"/>
                <w:b/>
                <w:sz w:val="20"/>
                <w:szCs w:val="20"/>
              </w:rPr>
              <w:t>Received</w:t>
            </w:r>
          </w:p>
          <w:p w14:paraId="798D2780" w14:textId="77777777" w:rsidR="00D93B84" w:rsidRDefault="00D93B84" w:rsidP="00D6165D">
            <w:pPr>
              <w:spacing w:before="0" w:after="0"/>
              <w:rPr>
                <w:rFonts w:ascii="Californian FB" w:hAnsi="Californian FB"/>
                <w:b/>
                <w:sz w:val="20"/>
                <w:szCs w:val="20"/>
              </w:rPr>
            </w:pPr>
            <w:r>
              <w:rPr>
                <w:rFonts w:ascii="Californian FB" w:hAnsi="Californian FB"/>
                <w:b/>
                <w:sz w:val="20"/>
                <w:szCs w:val="20"/>
              </w:rPr>
              <w:t xml:space="preserve">                  </w:t>
            </w:r>
          </w:p>
          <w:p w14:paraId="37315E6C" w14:textId="77777777" w:rsidR="00D93B84" w:rsidRPr="0052030A" w:rsidRDefault="00D93B84" w:rsidP="00D6165D">
            <w:pPr>
              <w:spacing w:before="0" w:after="0"/>
              <w:rPr>
                <w:rFonts w:ascii="Californian FB" w:hAnsi="Californian FB"/>
                <w:b/>
                <w:sz w:val="20"/>
                <w:szCs w:val="20"/>
              </w:rPr>
            </w:pPr>
            <w:r>
              <w:rPr>
                <w:rFonts w:ascii="Californian FB" w:hAnsi="Californian FB"/>
                <w:b/>
                <w:sz w:val="20"/>
                <w:szCs w:val="20"/>
              </w:rPr>
              <w:t xml:space="preserve">     </w:t>
            </w:r>
          </w:p>
        </w:tc>
        <w:tc>
          <w:tcPr>
            <w:tcW w:w="1255" w:type="dxa"/>
            <w:vAlign w:val="center"/>
          </w:tcPr>
          <w:p w14:paraId="7C003810" w14:textId="77777777" w:rsidR="00D93B84" w:rsidRPr="0052030A" w:rsidRDefault="00D93B84" w:rsidP="00D6165D">
            <w:pPr>
              <w:spacing w:before="0" w:after="0"/>
              <w:jc w:val="center"/>
              <w:rPr>
                <w:rFonts w:ascii="Californian FB" w:hAnsi="Californian FB"/>
                <w:b/>
                <w:sz w:val="20"/>
                <w:szCs w:val="20"/>
              </w:rPr>
            </w:pPr>
            <w:r>
              <w:rPr>
                <w:rFonts w:ascii="Californian FB" w:hAnsi="Californian FB"/>
                <w:b/>
                <w:sz w:val="20"/>
                <w:szCs w:val="20"/>
              </w:rPr>
              <w:t>Yes</w:t>
            </w:r>
          </w:p>
        </w:tc>
        <w:tc>
          <w:tcPr>
            <w:tcW w:w="1255" w:type="dxa"/>
          </w:tcPr>
          <w:p w14:paraId="2F73AE0E" w14:textId="77777777" w:rsidR="00D93B84" w:rsidRPr="0052030A" w:rsidRDefault="00D93B84" w:rsidP="00D6165D">
            <w:pPr>
              <w:spacing w:before="0" w:after="0"/>
              <w:rPr>
                <w:rFonts w:ascii="Californian FB" w:hAnsi="Californian FB"/>
                <w:b/>
                <w:sz w:val="20"/>
                <w:szCs w:val="20"/>
              </w:rPr>
            </w:pPr>
          </w:p>
        </w:tc>
        <w:tc>
          <w:tcPr>
            <w:tcW w:w="1255" w:type="dxa"/>
            <w:vAlign w:val="center"/>
          </w:tcPr>
          <w:p w14:paraId="03E92CD3" w14:textId="77777777" w:rsidR="00D93B84" w:rsidRPr="0052030A" w:rsidRDefault="00D93B84" w:rsidP="00D6165D">
            <w:pPr>
              <w:spacing w:before="0" w:after="0"/>
              <w:jc w:val="center"/>
              <w:rPr>
                <w:rFonts w:ascii="Californian FB" w:hAnsi="Californian FB"/>
                <w:b/>
                <w:sz w:val="20"/>
                <w:szCs w:val="20"/>
              </w:rPr>
            </w:pPr>
            <w:r>
              <w:rPr>
                <w:rFonts w:ascii="Californian FB" w:hAnsi="Californian FB"/>
                <w:b/>
                <w:sz w:val="20"/>
                <w:szCs w:val="20"/>
              </w:rPr>
              <w:t>No</w:t>
            </w:r>
          </w:p>
        </w:tc>
        <w:tc>
          <w:tcPr>
            <w:tcW w:w="1256" w:type="dxa"/>
          </w:tcPr>
          <w:p w14:paraId="2369570C" w14:textId="77777777" w:rsidR="00D93B84" w:rsidRPr="0052030A" w:rsidRDefault="00D93B84" w:rsidP="00D6165D">
            <w:pPr>
              <w:spacing w:before="0" w:after="0"/>
              <w:rPr>
                <w:rFonts w:ascii="Californian FB" w:hAnsi="Californian FB"/>
                <w:b/>
                <w:sz w:val="20"/>
                <w:szCs w:val="20"/>
              </w:rPr>
            </w:pPr>
          </w:p>
        </w:tc>
      </w:tr>
      <w:tr w:rsidR="00D93B84" w:rsidRPr="0052030A" w14:paraId="6F049932" w14:textId="77777777" w:rsidTr="00D6165D">
        <w:tc>
          <w:tcPr>
            <w:tcW w:w="10042" w:type="dxa"/>
            <w:gridSpan w:val="5"/>
          </w:tcPr>
          <w:p w14:paraId="148B7AC7" w14:textId="77777777" w:rsidR="00D93B84" w:rsidRDefault="00D93B84" w:rsidP="00D6165D">
            <w:pPr>
              <w:spacing w:before="0" w:after="0" w:line="276" w:lineRule="auto"/>
              <w:rPr>
                <w:rFonts w:ascii="Californian FB" w:hAnsi="Californian FB"/>
                <w:b/>
                <w:sz w:val="20"/>
                <w:szCs w:val="20"/>
              </w:rPr>
            </w:pPr>
            <w:r>
              <w:rPr>
                <w:rFonts w:ascii="Californian FB" w:hAnsi="Californian FB"/>
                <w:b/>
                <w:sz w:val="20"/>
                <w:szCs w:val="20"/>
              </w:rPr>
              <w:t>Comments:</w:t>
            </w:r>
          </w:p>
          <w:p w14:paraId="45F1D260" w14:textId="77777777" w:rsidR="00D93B84" w:rsidRDefault="00D93B84" w:rsidP="00D6165D">
            <w:pPr>
              <w:spacing w:before="0" w:after="0" w:line="276" w:lineRule="auto"/>
              <w:rPr>
                <w:rFonts w:ascii="Californian FB" w:hAnsi="Californian FB"/>
                <w:b/>
                <w:sz w:val="20"/>
                <w:szCs w:val="20"/>
              </w:rPr>
            </w:pPr>
          </w:p>
          <w:p w14:paraId="69207B8C" w14:textId="77777777" w:rsidR="00D93B84" w:rsidRDefault="00D93B84" w:rsidP="00D6165D">
            <w:pPr>
              <w:spacing w:before="0" w:after="0" w:line="276" w:lineRule="auto"/>
              <w:rPr>
                <w:rFonts w:ascii="Californian FB" w:hAnsi="Californian FB"/>
                <w:b/>
                <w:sz w:val="20"/>
                <w:szCs w:val="20"/>
              </w:rPr>
            </w:pPr>
          </w:p>
          <w:p w14:paraId="1E309F6D" w14:textId="77777777" w:rsidR="00D93B84" w:rsidRDefault="00D93B84" w:rsidP="00D6165D">
            <w:pPr>
              <w:spacing w:before="0" w:after="0" w:line="276" w:lineRule="auto"/>
              <w:rPr>
                <w:rFonts w:ascii="Californian FB" w:hAnsi="Californian FB"/>
                <w:b/>
                <w:sz w:val="20"/>
                <w:szCs w:val="20"/>
              </w:rPr>
            </w:pPr>
          </w:p>
          <w:p w14:paraId="4A60CBD9" w14:textId="77777777" w:rsidR="00D93B84" w:rsidRDefault="00D93B84" w:rsidP="00D6165D">
            <w:pPr>
              <w:spacing w:before="0" w:after="0" w:line="276" w:lineRule="auto"/>
              <w:rPr>
                <w:rFonts w:ascii="Californian FB" w:hAnsi="Californian FB"/>
                <w:b/>
                <w:sz w:val="20"/>
                <w:szCs w:val="20"/>
              </w:rPr>
            </w:pPr>
          </w:p>
          <w:p w14:paraId="7E7926F5" w14:textId="77777777" w:rsidR="00D93B84" w:rsidRDefault="00D93B84" w:rsidP="00D6165D">
            <w:pPr>
              <w:spacing w:before="0" w:after="0" w:line="276" w:lineRule="auto"/>
              <w:rPr>
                <w:rFonts w:ascii="Californian FB" w:hAnsi="Californian FB"/>
                <w:b/>
                <w:sz w:val="20"/>
                <w:szCs w:val="20"/>
              </w:rPr>
            </w:pPr>
          </w:p>
          <w:p w14:paraId="08D89120" w14:textId="77777777" w:rsidR="00D93B84" w:rsidRDefault="00D93B84" w:rsidP="00D6165D">
            <w:pPr>
              <w:spacing w:before="0" w:after="0" w:line="276" w:lineRule="auto"/>
              <w:rPr>
                <w:rFonts w:ascii="Californian FB" w:hAnsi="Californian FB"/>
                <w:b/>
                <w:sz w:val="20"/>
                <w:szCs w:val="20"/>
              </w:rPr>
            </w:pPr>
          </w:p>
          <w:p w14:paraId="77441F82" w14:textId="77777777" w:rsidR="00D93B84" w:rsidRDefault="00D93B84" w:rsidP="00D6165D">
            <w:pPr>
              <w:spacing w:before="0" w:after="0" w:line="276" w:lineRule="auto"/>
              <w:rPr>
                <w:rFonts w:ascii="Californian FB" w:hAnsi="Californian FB"/>
                <w:b/>
                <w:sz w:val="20"/>
                <w:szCs w:val="20"/>
              </w:rPr>
            </w:pPr>
          </w:p>
          <w:p w14:paraId="0B79C8D9" w14:textId="77777777" w:rsidR="00D93B84" w:rsidRDefault="00D93B84" w:rsidP="00D6165D">
            <w:pPr>
              <w:spacing w:before="0" w:after="0" w:line="276" w:lineRule="auto"/>
              <w:rPr>
                <w:rFonts w:ascii="Californian FB" w:hAnsi="Californian FB"/>
                <w:b/>
                <w:sz w:val="20"/>
                <w:szCs w:val="20"/>
              </w:rPr>
            </w:pPr>
          </w:p>
          <w:p w14:paraId="5A1AE1CE" w14:textId="77777777" w:rsidR="00D93B84" w:rsidRDefault="00D93B84" w:rsidP="00D6165D">
            <w:pPr>
              <w:spacing w:before="0" w:after="0" w:line="276" w:lineRule="auto"/>
              <w:rPr>
                <w:rFonts w:ascii="Californian FB" w:hAnsi="Californian FB"/>
                <w:b/>
                <w:sz w:val="20"/>
                <w:szCs w:val="20"/>
              </w:rPr>
            </w:pPr>
          </w:p>
          <w:p w14:paraId="545585C9" w14:textId="77777777" w:rsidR="00D93B84" w:rsidRDefault="00D93B84" w:rsidP="00D6165D">
            <w:pPr>
              <w:spacing w:before="0" w:after="0" w:line="276" w:lineRule="auto"/>
              <w:rPr>
                <w:rFonts w:ascii="Californian FB" w:hAnsi="Californian FB"/>
                <w:b/>
                <w:sz w:val="20"/>
                <w:szCs w:val="20"/>
              </w:rPr>
            </w:pPr>
          </w:p>
          <w:p w14:paraId="6FFA43B6" w14:textId="77777777" w:rsidR="00D93B84" w:rsidRPr="0052030A" w:rsidRDefault="00D93B84" w:rsidP="00D6165D">
            <w:pPr>
              <w:spacing w:before="0" w:after="0" w:line="276" w:lineRule="auto"/>
              <w:rPr>
                <w:rFonts w:ascii="Californian FB" w:hAnsi="Californian FB"/>
                <w:b/>
                <w:sz w:val="20"/>
                <w:szCs w:val="20"/>
              </w:rPr>
            </w:pPr>
          </w:p>
        </w:tc>
      </w:tr>
      <w:tr w:rsidR="00D93B84" w:rsidRPr="0052030A" w14:paraId="6BDE9420" w14:textId="77777777" w:rsidTr="00D6165D">
        <w:trPr>
          <w:trHeight w:val="516"/>
        </w:trPr>
        <w:tc>
          <w:tcPr>
            <w:tcW w:w="5021" w:type="dxa"/>
          </w:tcPr>
          <w:p w14:paraId="1E760B94" w14:textId="77777777" w:rsidR="00D93B84" w:rsidRPr="0052030A" w:rsidRDefault="00D93B84" w:rsidP="00D6165D">
            <w:pPr>
              <w:spacing w:before="0" w:after="0" w:line="276" w:lineRule="auto"/>
              <w:rPr>
                <w:rFonts w:ascii="Californian FB" w:hAnsi="Californian FB"/>
                <w:b/>
                <w:sz w:val="20"/>
                <w:szCs w:val="20"/>
              </w:rPr>
            </w:pPr>
            <w:r>
              <w:rPr>
                <w:rFonts w:ascii="Californian FB" w:hAnsi="Californian FB"/>
                <w:b/>
                <w:sz w:val="20"/>
                <w:szCs w:val="20"/>
              </w:rPr>
              <w:t>Date received by Exams Officer:</w:t>
            </w:r>
          </w:p>
        </w:tc>
        <w:tc>
          <w:tcPr>
            <w:tcW w:w="5021" w:type="dxa"/>
            <w:gridSpan w:val="4"/>
          </w:tcPr>
          <w:p w14:paraId="31A6DC59" w14:textId="77777777" w:rsidR="00D93B84" w:rsidRDefault="00D93B84" w:rsidP="00D6165D">
            <w:pPr>
              <w:spacing w:before="0" w:after="0" w:line="276" w:lineRule="auto"/>
              <w:rPr>
                <w:rFonts w:ascii="Californian FB" w:hAnsi="Californian FB"/>
                <w:b/>
                <w:sz w:val="20"/>
                <w:szCs w:val="20"/>
              </w:rPr>
            </w:pPr>
            <w:r>
              <w:rPr>
                <w:rFonts w:ascii="Californian FB" w:hAnsi="Californian FB"/>
                <w:b/>
                <w:sz w:val="20"/>
                <w:szCs w:val="20"/>
              </w:rPr>
              <w:t>Date Submitted by awarding body:</w:t>
            </w:r>
          </w:p>
          <w:p w14:paraId="696002EB" w14:textId="77777777" w:rsidR="00D93B84" w:rsidRDefault="00D93B84" w:rsidP="00D6165D">
            <w:pPr>
              <w:spacing w:before="0" w:after="0" w:line="276" w:lineRule="auto"/>
              <w:rPr>
                <w:rFonts w:ascii="Californian FB" w:hAnsi="Californian FB"/>
                <w:b/>
                <w:sz w:val="20"/>
                <w:szCs w:val="20"/>
              </w:rPr>
            </w:pPr>
          </w:p>
          <w:p w14:paraId="235CE13E" w14:textId="77777777" w:rsidR="00D93B84" w:rsidRDefault="00D93B84" w:rsidP="00D6165D">
            <w:pPr>
              <w:spacing w:before="0" w:after="0" w:line="276" w:lineRule="auto"/>
              <w:rPr>
                <w:rFonts w:ascii="Californian FB" w:hAnsi="Californian FB"/>
                <w:b/>
                <w:sz w:val="20"/>
                <w:szCs w:val="20"/>
              </w:rPr>
            </w:pPr>
          </w:p>
          <w:p w14:paraId="3D39C245" w14:textId="77777777" w:rsidR="00D93B84" w:rsidRPr="0052030A" w:rsidRDefault="00D93B84" w:rsidP="00D6165D">
            <w:pPr>
              <w:spacing w:before="0" w:after="0" w:line="276" w:lineRule="auto"/>
              <w:rPr>
                <w:rFonts w:ascii="Californian FB" w:hAnsi="Californian FB"/>
                <w:b/>
                <w:sz w:val="20"/>
                <w:szCs w:val="20"/>
              </w:rPr>
            </w:pPr>
          </w:p>
        </w:tc>
      </w:tr>
      <w:tr w:rsidR="00D93B84" w:rsidRPr="0052030A" w14:paraId="67AEAD53" w14:textId="77777777" w:rsidTr="00D6165D">
        <w:tc>
          <w:tcPr>
            <w:tcW w:w="5021" w:type="dxa"/>
          </w:tcPr>
          <w:p w14:paraId="54E57F44" w14:textId="77777777" w:rsidR="00D93B84" w:rsidRPr="0052030A" w:rsidRDefault="00D93B84" w:rsidP="00D6165D">
            <w:pPr>
              <w:spacing w:before="0" w:after="0" w:line="276" w:lineRule="auto"/>
              <w:rPr>
                <w:rFonts w:ascii="Californian FB" w:hAnsi="Californian FB"/>
                <w:b/>
                <w:sz w:val="20"/>
                <w:szCs w:val="20"/>
              </w:rPr>
            </w:pPr>
            <w:r>
              <w:rPr>
                <w:rFonts w:ascii="Californian FB" w:hAnsi="Californian FB"/>
                <w:b/>
                <w:sz w:val="20"/>
                <w:szCs w:val="20"/>
              </w:rPr>
              <w:t xml:space="preserve">Case No: </w:t>
            </w:r>
          </w:p>
        </w:tc>
        <w:tc>
          <w:tcPr>
            <w:tcW w:w="5021" w:type="dxa"/>
            <w:gridSpan w:val="4"/>
          </w:tcPr>
          <w:p w14:paraId="0350466C" w14:textId="77777777" w:rsidR="00D93B84" w:rsidRDefault="00D93B84" w:rsidP="00D6165D">
            <w:pPr>
              <w:spacing w:before="0" w:after="0" w:line="276" w:lineRule="auto"/>
              <w:rPr>
                <w:rFonts w:ascii="Californian FB" w:hAnsi="Californian FB"/>
                <w:b/>
                <w:sz w:val="20"/>
                <w:szCs w:val="20"/>
              </w:rPr>
            </w:pPr>
            <w:r>
              <w:rPr>
                <w:rFonts w:ascii="Californian FB" w:hAnsi="Californian FB"/>
                <w:b/>
                <w:sz w:val="20"/>
                <w:szCs w:val="20"/>
              </w:rPr>
              <w:t>Outcome:</w:t>
            </w:r>
          </w:p>
          <w:p w14:paraId="39AA543C" w14:textId="77777777" w:rsidR="00D93B84" w:rsidRDefault="00D93B84" w:rsidP="00D6165D">
            <w:pPr>
              <w:spacing w:before="0" w:after="0" w:line="276" w:lineRule="auto"/>
              <w:rPr>
                <w:rFonts w:ascii="Californian FB" w:hAnsi="Californian FB"/>
                <w:b/>
                <w:sz w:val="20"/>
                <w:szCs w:val="20"/>
              </w:rPr>
            </w:pPr>
          </w:p>
          <w:p w14:paraId="566E41B6" w14:textId="77777777" w:rsidR="00D93B84" w:rsidRDefault="00D93B84" w:rsidP="00D6165D">
            <w:pPr>
              <w:spacing w:before="0" w:after="0" w:line="276" w:lineRule="auto"/>
              <w:rPr>
                <w:rFonts w:ascii="Californian FB" w:hAnsi="Californian FB"/>
                <w:b/>
                <w:sz w:val="20"/>
                <w:szCs w:val="20"/>
              </w:rPr>
            </w:pPr>
          </w:p>
          <w:p w14:paraId="5EDBD1A3" w14:textId="77777777" w:rsidR="00D93B84" w:rsidRDefault="00D93B84" w:rsidP="00D6165D">
            <w:pPr>
              <w:spacing w:before="0" w:after="0" w:line="276" w:lineRule="auto"/>
              <w:rPr>
                <w:rFonts w:ascii="Californian FB" w:hAnsi="Californian FB"/>
                <w:b/>
                <w:sz w:val="20"/>
                <w:szCs w:val="20"/>
              </w:rPr>
            </w:pPr>
          </w:p>
          <w:p w14:paraId="320630FC" w14:textId="77777777" w:rsidR="00D93B84" w:rsidRDefault="00D93B84" w:rsidP="00D6165D">
            <w:pPr>
              <w:spacing w:before="0" w:after="0" w:line="276" w:lineRule="auto"/>
              <w:rPr>
                <w:rFonts w:ascii="Californian FB" w:hAnsi="Californian FB"/>
                <w:b/>
                <w:sz w:val="20"/>
                <w:szCs w:val="20"/>
              </w:rPr>
            </w:pPr>
          </w:p>
          <w:p w14:paraId="3291F410" w14:textId="77777777" w:rsidR="00D93B84" w:rsidRDefault="00D93B84" w:rsidP="00D6165D">
            <w:pPr>
              <w:spacing w:before="0" w:after="0" w:line="276" w:lineRule="auto"/>
              <w:rPr>
                <w:rFonts w:ascii="Californian FB" w:hAnsi="Californian FB"/>
                <w:b/>
                <w:sz w:val="20"/>
                <w:szCs w:val="20"/>
              </w:rPr>
            </w:pPr>
          </w:p>
          <w:p w14:paraId="244CCC5A" w14:textId="77777777" w:rsidR="00D93B84" w:rsidRDefault="00D93B84" w:rsidP="00D6165D">
            <w:pPr>
              <w:spacing w:before="0" w:after="0" w:line="276" w:lineRule="auto"/>
              <w:rPr>
                <w:rFonts w:ascii="Californian FB" w:hAnsi="Californian FB"/>
                <w:b/>
                <w:sz w:val="20"/>
                <w:szCs w:val="20"/>
              </w:rPr>
            </w:pPr>
          </w:p>
          <w:p w14:paraId="31485790" w14:textId="77777777" w:rsidR="00D93B84" w:rsidRDefault="00D93B84" w:rsidP="00D6165D">
            <w:pPr>
              <w:spacing w:before="0" w:after="0" w:line="276" w:lineRule="auto"/>
              <w:rPr>
                <w:rFonts w:ascii="Californian FB" w:hAnsi="Californian FB"/>
                <w:b/>
                <w:sz w:val="20"/>
                <w:szCs w:val="20"/>
              </w:rPr>
            </w:pPr>
          </w:p>
          <w:p w14:paraId="3F53F200" w14:textId="77777777" w:rsidR="00D93B84" w:rsidRDefault="00D93B84" w:rsidP="00D6165D">
            <w:pPr>
              <w:spacing w:before="0" w:after="0" w:line="276" w:lineRule="auto"/>
              <w:rPr>
                <w:rFonts w:ascii="Californian FB" w:hAnsi="Californian FB"/>
                <w:b/>
                <w:sz w:val="20"/>
                <w:szCs w:val="20"/>
              </w:rPr>
            </w:pPr>
          </w:p>
          <w:p w14:paraId="1277B6CE" w14:textId="77777777" w:rsidR="00D93B84" w:rsidRDefault="00D93B84" w:rsidP="00D6165D">
            <w:pPr>
              <w:spacing w:before="0" w:after="0" w:line="276" w:lineRule="auto"/>
              <w:rPr>
                <w:rFonts w:ascii="Californian FB" w:hAnsi="Californian FB"/>
                <w:b/>
                <w:sz w:val="20"/>
                <w:szCs w:val="20"/>
              </w:rPr>
            </w:pPr>
          </w:p>
          <w:p w14:paraId="15ACB748" w14:textId="77777777" w:rsidR="00D93B84" w:rsidRDefault="00D93B84" w:rsidP="00D6165D">
            <w:pPr>
              <w:spacing w:before="0" w:after="0" w:line="276" w:lineRule="auto"/>
              <w:rPr>
                <w:rFonts w:ascii="Californian FB" w:hAnsi="Californian FB"/>
                <w:b/>
                <w:sz w:val="20"/>
                <w:szCs w:val="20"/>
              </w:rPr>
            </w:pPr>
          </w:p>
          <w:p w14:paraId="1E0012B6" w14:textId="77777777" w:rsidR="00D93B84" w:rsidRDefault="00D93B84" w:rsidP="00D6165D">
            <w:pPr>
              <w:spacing w:before="0" w:after="0" w:line="276" w:lineRule="auto"/>
              <w:rPr>
                <w:rFonts w:ascii="Californian FB" w:hAnsi="Californian FB"/>
                <w:b/>
                <w:sz w:val="20"/>
                <w:szCs w:val="20"/>
              </w:rPr>
            </w:pPr>
          </w:p>
          <w:p w14:paraId="03DA8386" w14:textId="77777777" w:rsidR="00D93B84" w:rsidRDefault="00D93B84" w:rsidP="00D6165D">
            <w:pPr>
              <w:spacing w:before="0" w:after="0" w:line="276" w:lineRule="auto"/>
              <w:rPr>
                <w:rFonts w:ascii="Californian FB" w:hAnsi="Californian FB"/>
                <w:b/>
                <w:sz w:val="20"/>
                <w:szCs w:val="20"/>
              </w:rPr>
            </w:pPr>
          </w:p>
          <w:p w14:paraId="70F45004" w14:textId="77777777" w:rsidR="00D93B84" w:rsidRPr="0052030A" w:rsidRDefault="00D93B84" w:rsidP="00D6165D">
            <w:pPr>
              <w:spacing w:before="0" w:after="0" w:line="276" w:lineRule="auto"/>
              <w:rPr>
                <w:rFonts w:ascii="Californian FB" w:hAnsi="Californian FB"/>
                <w:b/>
                <w:sz w:val="20"/>
                <w:szCs w:val="20"/>
              </w:rPr>
            </w:pPr>
          </w:p>
        </w:tc>
      </w:tr>
    </w:tbl>
    <w:p w14:paraId="4B45CE65" w14:textId="77777777" w:rsidR="00341292" w:rsidRPr="00425B47" w:rsidRDefault="00341292" w:rsidP="00425B47">
      <w:pPr>
        <w:spacing w:before="0" w:after="0"/>
        <w:rPr>
          <w:rFonts w:ascii="Sylfaen" w:hAnsi="Sylfaen"/>
        </w:rPr>
      </w:pPr>
    </w:p>
    <w:sectPr w:rsidR="00341292" w:rsidRPr="00425B47" w:rsidSect="00F642BC">
      <w:footerReference w:type="default" r:id="rId26"/>
      <w:footerReference w:type="first" r:id="rId27"/>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AE0051" w14:textId="77777777" w:rsidR="008A2CA2" w:rsidRDefault="008A2CA2" w:rsidP="00572EAE">
      <w:pPr>
        <w:spacing w:after="0"/>
      </w:pPr>
      <w:r>
        <w:separator/>
      </w:r>
    </w:p>
  </w:endnote>
  <w:endnote w:type="continuationSeparator" w:id="0">
    <w:p w14:paraId="549D97A5" w14:textId="77777777" w:rsidR="008A2CA2" w:rsidRDefault="008A2CA2"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variable"/>
    <w:sig w:usb0="00000007" w:usb1="00000000" w:usb2="00000000" w:usb3="00000000" w:csb0="00000093" w:csb1="00000000"/>
  </w:font>
  <w:font w:name="Sylfaen">
    <w:panose1 w:val="010A0502050306030303"/>
    <w:charset w:val="00"/>
    <w:family w:val="roman"/>
    <w:pitch w:val="variable"/>
    <w:sig w:usb0="040006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Avenir Book">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5CCA0F33"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D93B84">
      <w:rPr>
        <w:noProof/>
        <w:sz w:val="18"/>
        <w:szCs w:val="18"/>
      </w:rPr>
      <w:t>8</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FF00F" w14:textId="041ED100" w:rsidR="00844861" w:rsidRPr="005F7A11" w:rsidRDefault="00844861" w:rsidP="005F7A11">
    <w:pPr>
      <w:spacing w:before="0" w:after="0"/>
      <w:jc w:val="right"/>
      <w:rPr>
        <w:rFonts w:ascii="Avenir Book" w:hAnsi="Avenir Book"/>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D06470" w14:textId="77777777" w:rsidR="008A2CA2" w:rsidRDefault="008A2CA2" w:rsidP="00572EAE">
      <w:pPr>
        <w:spacing w:after="0"/>
      </w:pPr>
      <w:r>
        <w:separator/>
      </w:r>
    </w:p>
  </w:footnote>
  <w:footnote w:type="continuationSeparator" w:id="0">
    <w:p w14:paraId="0DF27649" w14:textId="77777777" w:rsidR="008A2CA2" w:rsidRDefault="008A2CA2"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16B7A"/>
    <w:multiLevelType w:val="hybridMultilevel"/>
    <w:tmpl w:val="42D68BB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E7B53"/>
    <w:multiLevelType w:val="hybridMultilevel"/>
    <w:tmpl w:val="E902B3A6"/>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0A4939"/>
    <w:multiLevelType w:val="hybridMultilevel"/>
    <w:tmpl w:val="9E522ABE"/>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C73025"/>
    <w:multiLevelType w:val="hybridMultilevel"/>
    <w:tmpl w:val="84D8F9A2"/>
    <w:lvl w:ilvl="0" w:tplc="0AC8F098">
      <w:start w:val="1"/>
      <w:numFmt w:val="bullet"/>
      <w:lvlText w:val=""/>
      <w:lvlJc w:val="left"/>
      <w:pPr>
        <w:ind w:left="720" w:hanging="360"/>
      </w:pPr>
      <w:rPr>
        <w:rFonts w:ascii="Wingdings 3" w:hAnsi="Wingdings 3"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01081"/>
    <w:multiLevelType w:val="hybridMultilevel"/>
    <w:tmpl w:val="CA72EA7C"/>
    <w:lvl w:ilvl="0" w:tplc="31503EDA">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290C56"/>
    <w:multiLevelType w:val="multilevel"/>
    <w:tmpl w:val="FF0E6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1A539D"/>
    <w:multiLevelType w:val="hybridMultilevel"/>
    <w:tmpl w:val="F334CB9C"/>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27E4492"/>
    <w:multiLevelType w:val="hybridMultilevel"/>
    <w:tmpl w:val="4E80E648"/>
    <w:lvl w:ilvl="0" w:tplc="CFD0E99A">
      <w:start w:val="1"/>
      <w:numFmt w:val="decimal"/>
      <w:lvlText w:val="%1."/>
      <w:lvlJc w:val="left"/>
      <w:pPr>
        <w:ind w:left="720" w:hanging="360"/>
      </w:pPr>
      <w:rPr>
        <w:rFonts w:eastAsia="Times New Roman"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623F2D"/>
    <w:multiLevelType w:val="hybridMultilevel"/>
    <w:tmpl w:val="DF428DA4"/>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752E9"/>
    <w:multiLevelType w:val="hybridMultilevel"/>
    <w:tmpl w:val="FE84911E"/>
    <w:lvl w:ilvl="0" w:tplc="0EE0F7B8">
      <w:start w:val="1"/>
      <w:numFmt w:val="bullet"/>
      <w:lvlText w:val=""/>
      <w:lvlJc w:val="left"/>
      <w:pPr>
        <w:ind w:left="502" w:hanging="360"/>
      </w:pPr>
      <w:rPr>
        <w:rFonts w:ascii="Symbol" w:hAnsi="Symbol" w:hint="default"/>
        <w:color w:val="003399"/>
        <w:sz w:val="22"/>
        <w:szCs w:val="28"/>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43195C93"/>
    <w:multiLevelType w:val="multilevel"/>
    <w:tmpl w:val="5C301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3F650C"/>
    <w:multiLevelType w:val="multilevel"/>
    <w:tmpl w:val="99C0D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B57793"/>
    <w:multiLevelType w:val="multilevel"/>
    <w:tmpl w:val="107CE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033BD1"/>
    <w:multiLevelType w:val="hybridMultilevel"/>
    <w:tmpl w:val="1A14BB6C"/>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F0AFD"/>
    <w:multiLevelType w:val="hybridMultilevel"/>
    <w:tmpl w:val="698A4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D40EF5"/>
    <w:multiLevelType w:val="hybridMultilevel"/>
    <w:tmpl w:val="027225AE"/>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5A4174"/>
    <w:multiLevelType w:val="hybridMultilevel"/>
    <w:tmpl w:val="21DA2B2E"/>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595587E"/>
    <w:multiLevelType w:val="multilevel"/>
    <w:tmpl w:val="3A28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BE010C"/>
    <w:multiLevelType w:val="hybridMultilevel"/>
    <w:tmpl w:val="C67E4A7C"/>
    <w:lvl w:ilvl="0" w:tplc="0EE0F7B8">
      <w:start w:val="1"/>
      <w:numFmt w:val="bullet"/>
      <w:lvlText w:val=""/>
      <w:lvlJc w:val="left"/>
      <w:pPr>
        <w:ind w:left="360" w:hanging="360"/>
      </w:pPr>
      <w:rPr>
        <w:rFonts w:ascii="Symbol" w:hAnsi="Symbol" w:hint="default"/>
        <w:color w:val="003399"/>
        <w:sz w:val="22"/>
        <w:szCs w:val="28"/>
      </w:rPr>
    </w:lvl>
    <w:lvl w:ilvl="1" w:tplc="7C96E58A">
      <w:start w:val="1"/>
      <w:numFmt w:val="bullet"/>
      <w:lvlText w:val=""/>
      <w:lvlJc w:val="left"/>
      <w:pPr>
        <w:ind w:left="1080" w:hanging="360"/>
      </w:pPr>
      <w:rPr>
        <w:rFonts w:ascii="Symbol" w:hAnsi="Symbol" w:hint="default"/>
        <w:color w:val="FF00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897447C"/>
    <w:multiLevelType w:val="multilevel"/>
    <w:tmpl w:val="12464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A84DB1"/>
    <w:multiLevelType w:val="hybridMultilevel"/>
    <w:tmpl w:val="7F0691FE"/>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61A21BE"/>
    <w:multiLevelType w:val="multilevel"/>
    <w:tmpl w:val="7C30B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F167E6"/>
    <w:multiLevelType w:val="hybridMultilevel"/>
    <w:tmpl w:val="901ACC5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E1445E"/>
    <w:multiLevelType w:val="hybridMultilevel"/>
    <w:tmpl w:val="32CC4398"/>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AB09DB"/>
    <w:multiLevelType w:val="multilevel"/>
    <w:tmpl w:val="72C69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0"/>
  </w:num>
  <w:num w:numId="3">
    <w:abstractNumId w:val="8"/>
  </w:num>
  <w:num w:numId="4">
    <w:abstractNumId w:val="9"/>
  </w:num>
  <w:num w:numId="5">
    <w:abstractNumId w:val="18"/>
  </w:num>
  <w:num w:numId="6">
    <w:abstractNumId w:val="7"/>
  </w:num>
  <w:num w:numId="7">
    <w:abstractNumId w:val="1"/>
  </w:num>
  <w:num w:numId="8">
    <w:abstractNumId w:val="6"/>
  </w:num>
  <w:num w:numId="9">
    <w:abstractNumId w:val="4"/>
  </w:num>
  <w:num w:numId="10">
    <w:abstractNumId w:val="16"/>
  </w:num>
  <w:num w:numId="11">
    <w:abstractNumId w:val="20"/>
  </w:num>
  <w:num w:numId="12">
    <w:abstractNumId w:val="2"/>
  </w:num>
  <w:num w:numId="13">
    <w:abstractNumId w:val="25"/>
  </w:num>
  <w:num w:numId="14">
    <w:abstractNumId w:val="13"/>
  </w:num>
  <w:num w:numId="15">
    <w:abstractNumId w:val="3"/>
  </w:num>
  <w:num w:numId="16">
    <w:abstractNumId w:val="23"/>
  </w:num>
  <w:num w:numId="17">
    <w:abstractNumId w:val="10"/>
  </w:num>
  <w:num w:numId="18">
    <w:abstractNumId w:val="11"/>
  </w:num>
  <w:num w:numId="19">
    <w:abstractNumId w:val="15"/>
  </w:num>
  <w:num w:numId="20">
    <w:abstractNumId w:val="22"/>
  </w:num>
  <w:num w:numId="21">
    <w:abstractNumId w:val="21"/>
  </w:num>
  <w:num w:numId="22">
    <w:abstractNumId w:val="26"/>
  </w:num>
  <w:num w:numId="23">
    <w:abstractNumId w:val="12"/>
  </w:num>
  <w:num w:numId="24">
    <w:abstractNumId w:val="5"/>
  </w:num>
  <w:num w:numId="25">
    <w:abstractNumId w:val="17"/>
  </w:num>
  <w:num w:numId="26">
    <w:abstractNumId w:val="14"/>
  </w:num>
  <w:num w:numId="27">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FC"/>
    <w:rsid w:val="0001520F"/>
    <w:rsid w:val="00017704"/>
    <w:rsid w:val="0001770D"/>
    <w:rsid w:val="000201A0"/>
    <w:rsid w:val="00021ACB"/>
    <w:rsid w:val="00025DAF"/>
    <w:rsid w:val="000265A8"/>
    <w:rsid w:val="0003095E"/>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591C"/>
    <w:rsid w:val="0005650A"/>
    <w:rsid w:val="00056ECD"/>
    <w:rsid w:val="000609D4"/>
    <w:rsid w:val="00061889"/>
    <w:rsid w:val="00062131"/>
    <w:rsid w:val="00062988"/>
    <w:rsid w:val="00063959"/>
    <w:rsid w:val="00064F02"/>
    <w:rsid w:val="0006665B"/>
    <w:rsid w:val="000709D9"/>
    <w:rsid w:val="00074A36"/>
    <w:rsid w:val="000750AD"/>
    <w:rsid w:val="000800DE"/>
    <w:rsid w:val="00080423"/>
    <w:rsid w:val="000831C0"/>
    <w:rsid w:val="00086102"/>
    <w:rsid w:val="000875A7"/>
    <w:rsid w:val="0009252E"/>
    <w:rsid w:val="00097CF9"/>
    <w:rsid w:val="000A1629"/>
    <w:rsid w:val="000A6652"/>
    <w:rsid w:val="000B0453"/>
    <w:rsid w:val="000B29C9"/>
    <w:rsid w:val="000C118C"/>
    <w:rsid w:val="000D12FC"/>
    <w:rsid w:val="000D1C29"/>
    <w:rsid w:val="000D60C0"/>
    <w:rsid w:val="000E1253"/>
    <w:rsid w:val="000E27A5"/>
    <w:rsid w:val="000F34BD"/>
    <w:rsid w:val="000F5577"/>
    <w:rsid w:val="00100BEF"/>
    <w:rsid w:val="00105BF2"/>
    <w:rsid w:val="00107872"/>
    <w:rsid w:val="00111617"/>
    <w:rsid w:val="00113BA4"/>
    <w:rsid w:val="00115458"/>
    <w:rsid w:val="00120DC6"/>
    <w:rsid w:val="00121EF4"/>
    <w:rsid w:val="001308B6"/>
    <w:rsid w:val="00133C23"/>
    <w:rsid w:val="00134173"/>
    <w:rsid w:val="001345C8"/>
    <w:rsid w:val="00136AC1"/>
    <w:rsid w:val="00142BCC"/>
    <w:rsid w:val="00143D8E"/>
    <w:rsid w:val="0014735C"/>
    <w:rsid w:val="001533D9"/>
    <w:rsid w:val="001551B3"/>
    <w:rsid w:val="00155584"/>
    <w:rsid w:val="00161BEB"/>
    <w:rsid w:val="001673CF"/>
    <w:rsid w:val="00172CF5"/>
    <w:rsid w:val="0017460C"/>
    <w:rsid w:val="0017477E"/>
    <w:rsid w:val="001767B5"/>
    <w:rsid w:val="00177D3E"/>
    <w:rsid w:val="00180455"/>
    <w:rsid w:val="00183428"/>
    <w:rsid w:val="0018449D"/>
    <w:rsid w:val="001844B9"/>
    <w:rsid w:val="00185617"/>
    <w:rsid w:val="00192C81"/>
    <w:rsid w:val="00192E8A"/>
    <w:rsid w:val="001966B9"/>
    <w:rsid w:val="00196924"/>
    <w:rsid w:val="00196B3E"/>
    <w:rsid w:val="00196C60"/>
    <w:rsid w:val="001973EE"/>
    <w:rsid w:val="001A0CA6"/>
    <w:rsid w:val="001A24D6"/>
    <w:rsid w:val="001A438A"/>
    <w:rsid w:val="001A57D2"/>
    <w:rsid w:val="001B0600"/>
    <w:rsid w:val="001B3F57"/>
    <w:rsid w:val="001B42C8"/>
    <w:rsid w:val="001B51BC"/>
    <w:rsid w:val="001B635E"/>
    <w:rsid w:val="001C11F5"/>
    <w:rsid w:val="001C12A2"/>
    <w:rsid w:val="001C4840"/>
    <w:rsid w:val="001D189E"/>
    <w:rsid w:val="001E172B"/>
    <w:rsid w:val="001F0350"/>
    <w:rsid w:val="001F0C28"/>
    <w:rsid w:val="001F4DD8"/>
    <w:rsid w:val="001F59AD"/>
    <w:rsid w:val="001F7769"/>
    <w:rsid w:val="00200ABE"/>
    <w:rsid w:val="00202AFA"/>
    <w:rsid w:val="0020477E"/>
    <w:rsid w:val="00212AD1"/>
    <w:rsid w:val="0021365B"/>
    <w:rsid w:val="00214318"/>
    <w:rsid w:val="00214342"/>
    <w:rsid w:val="00214CB1"/>
    <w:rsid w:val="002161E9"/>
    <w:rsid w:val="0022049C"/>
    <w:rsid w:val="0022285F"/>
    <w:rsid w:val="002301A0"/>
    <w:rsid w:val="002322D1"/>
    <w:rsid w:val="0023628E"/>
    <w:rsid w:val="002416DB"/>
    <w:rsid w:val="002417F2"/>
    <w:rsid w:val="00244FC1"/>
    <w:rsid w:val="00247D1F"/>
    <w:rsid w:val="00250816"/>
    <w:rsid w:val="002522E9"/>
    <w:rsid w:val="0025243A"/>
    <w:rsid w:val="00253F4D"/>
    <w:rsid w:val="00254584"/>
    <w:rsid w:val="00254B9A"/>
    <w:rsid w:val="0025563D"/>
    <w:rsid w:val="0026067D"/>
    <w:rsid w:val="0026639D"/>
    <w:rsid w:val="00267849"/>
    <w:rsid w:val="002733F6"/>
    <w:rsid w:val="002747EB"/>
    <w:rsid w:val="002823A1"/>
    <w:rsid w:val="002825E1"/>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404A"/>
    <w:rsid w:val="002E0A22"/>
    <w:rsid w:val="002E17BE"/>
    <w:rsid w:val="002E233C"/>
    <w:rsid w:val="002E47DA"/>
    <w:rsid w:val="002E53FB"/>
    <w:rsid w:val="002E61A2"/>
    <w:rsid w:val="002F16B9"/>
    <w:rsid w:val="002F1E6E"/>
    <w:rsid w:val="002F26D1"/>
    <w:rsid w:val="002F729A"/>
    <w:rsid w:val="00307AC1"/>
    <w:rsid w:val="0031083C"/>
    <w:rsid w:val="00312CBF"/>
    <w:rsid w:val="0031329A"/>
    <w:rsid w:val="00315991"/>
    <w:rsid w:val="0032363C"/>
    <w:rsid w:val="003243FE"/>
    <w:rsid w:val="0033123E"/>
    <w:rsid w:val="00331254"/>
    <w:rsid w:val="00331564"/>
    <w:rsid w:val="00333E55"/>
    <w:rsid w:val="003365DA"/>
    <w:rsid w:val="00336B42"/>
    <w:rsid w:val="00337BC6"/>
    <w:rsid w:val="00341292"/>
    <w:rsid w:val="003433A9"/>
    <w:rsid w:val="00343A24"/>
    <w:rsid w:val="00345C58"/>
    <w:rsid w:val="00345E7A"/>
    <w:rsid w:val="003471BA"/>
    <w:rsid w:val="00354F5C"/>
    <w:rsid w:val="00355B6B"/>
    <w:rsid w:val="00356850"/>
    <w:rsid w:val="00356A3E"/>
    <w:rsid w:val="00361088"/>
    <w:rsid w:val="003667B9"/>
    <w:rsid w:val="00375CE7"/>
    <w:rsid w:val="003760E1"/>
    <w:rsid w:val="00381559"/>
    <w:rsid w:val="00392945"/>
    <w:rsid w:val="00393116"/>
    <w:rsid w:val="0039606C"/>
    <w:rsid w:val="003A128A"/>
    <w:rsid w:val="003A183A"/>
    <w:rsid w:val="003A413B"/>
    <w:rsid w:val="003A55AC"/>
    <w:rsid w:val="003A62A8"/>
    <w:rsid w:val="003A6F1D"/>
    <w:rsid w:val="003B4F45"/>
    <w:rsid w:val="003B5847"/>
    <w:rsid w:val="003C1B1D"/>
    <w:rsid w:val="003C1E94"/>
    <w:rsid w:val="003D1881"/>
    <w:rsid w:val="003D4CFA"/>
    <w:rsid w:val="003D6C61"/>
    <w:rsid w:val="003D78DD"/>
    <w:rsid w:val="003E1B12"/>
    <w:rsid w:val="003E5898"/>
    <w:rsid w:val="003E5BF3"/>
    <w:rsid w:val="003F08A6"/>
    <w:rsid w:val="003F54FB"/>
    <w:rsid w:val="003F5E28"/>
    <w:rsid w:val="003F66FE"/>
    <w:rsid w:val="00407832"/>
    <w:rsid w:val="004172F8"/>
    <w:rsid w:val="00420DEB"/>
    <w:rsid w:val="0042211B"/>
    <w:rsid w:val="004250C5"/>
    <w:rsid w:val="004253DB"/>
    <w:rsid w:val="00425B47"/>
    <w:rsid w:val="004314F6"/>
    <w:rsid w:val="00432C92"/>
    <w:rsid w:val="004374FD"/>
    <w:rsid w:val="00437F62"/>
    <w:rsid w:val="0044218B"/>
    <w:rsid w:val="00442A7C"/>
    <w:rsid w:val="004510CD"/>
    <w:rsid w:val="0045187F"/>
    <w:rsid w:val="0045394B"/>
    <w:rsid w:val="00453A8A"/>
    <w:rsid w:val="00454711"/>
    <w:rsid w:val="00456C91"/>
    <w:rsid w:val="00460D66"/>
    <w:rsid w:val="00462EFB"/>
    <w:rsid w:val="00465785"/>
    <w:rsid w:val="00470921"/>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1F8B"/>
    <w:rsid w:val="004E1FA8"/>
    <w:rsid w:val="004E3038"/>
    <w:rsid w:val="004E4EC1"/>
    <w:rsid w:val="004F181E"/>
    <w:rsid w:val="004F233D"/>
    <w:rsid w:val="004F2B1A"/>
    <w:rsid w:val="004F56D2"/>
    <w:rsid w:val="004F586E"/>
    <w:rsid w:val="004F69EF"/>
    <w:rsid w:val="004F7D0D"/>
    <w:rsid w:val="00500492"/>
    <w:rsid w:val="00501F32"/>
    <w:rsid w:val="00505172"/>
    <w:rsid w:val="00506548"/>
    <w:rsid w:val="005068A5"/>
    <w:rsid w:val="005076CF"/>
    <w:rsid w:val="0051144C"/>
    <w:rsid w:val="0051267C"/>
    <w:rsid w:val="005130B2"/>
    <w:rsid w:val="005139CA"/>
    <w:rsid w:val="005154E3"/>
    <w:rsid w:val="00521B57"/>
    <w:rsid w:val="005225B9"/>
    <w:rsid w:val="0052369B"/>
    <w:rsid w:val="00526E54"/>
    <w:rsid w:val="00534606"/>
    <w:rsid w:val="00546F61"/>
    <w:rsid w:val="00546F70"/>
    <w:rsid w:val="0055097B"/>
    <w:rsid w:val="00550A49"/>
    <w:rsid w:val="0055163A"/>
    <w:rsid w:val="0055531D"/>
    <w:rsid w:val="00556982"/>
    <w:rsid w:val="00560310"/>
    <w:rsid w:val="00563708"/>
    <w:rsid w:val="005709F5"/>
    <w:rsid w:val="00572EAE"/>
    <w:rsid w:val="00575B68"/>
    <w:rsid w:val="0057616C"/>
    <w:rsid w:val="00576226"/>
    <w:rsid w:val="00576B69"/>
    <w:rsid w:val="00582D3B"/>
    <w:rsid w:val="0058335C"/>
    <w:rsid w:val="00584370"/>
    <w:rsid w:val="00584552"/>
    <w:rsid w:val="00587DFA"/>
    <w:rsid w:val="005902B4"/>
    <w:rsid w:val="0059053A"/>
    <w:rsid w:val="00593102"/>
    <w:rsid w:val="00593745"/>
    <w:rsid w:val="00595C4E"/>
    <w:rsid w:val="005A05DA"/>
    <w:rsid w:val="005A1AD7"/>
    <w:rsid w:val="005A1F33"/>
    <w:rsid w:val="005B0758"/>
    <w:rsid w:val="005B411E"/>
    <w:rsid w:val="005B732A"/>
    <w:rsid w:val="005C2C9F"/>
    <w:rsid w:val="005C50FE"/>
    <w:rsid w:val="005D0DCE"/>
    <w:rsid w:val="005D100D"/>
    <w:rsid w:val="005D59B7"/>
    <w:rsid w:val="005E2B3B"/>
    <w:rsid w:val="005E45DB"/>
    <w:rsid w:val="005E533D"/>
    <w:rsid w:val="005F053F"/>
    <w:rsid w:val="005F0983"/>
    <w:rsid w:val="005F1F80"/>
    <w:rsid w:val="005F25A1"/>
    <w:rsid w:val="005F2826"/>
    <w:rsid w:val="005F3006"/>
    <w:rsid w:val="005F7A11"/>
    <w:rsid w:val="0060002A"/>
    <w:rsid w:val="0060259F"/>
    <w:rsid w:val="0060571B"/>
    <w:rsid w:val="00606CD5"/>
    <w:rsid w:val="00606D11"/>
    <w:rsid w:val="00607DB3"/>
    <w:rsid w:val="006102D5"/>
    <w:rsid w:val="00610C2A"/>
    <w:rsid w:val="00610FC3"/>
    <w:rsid w:val="00611ABA"/>
    <w:rsid w:val="00611B9A"/>
    <w:rsid w:val="00612E2C"/>
    <w:rsid w:val="00614A9A"/>
    <w:rsid w:val="00615715"/>
    <w:rsid w:val="0061657F"/>
    <w:rsid w:val="0062205F"/>
    <w:rsid w:val="0062332E"/>
    <w:rsid w:val="00623F33"/>
    <w:rsid w:val="006243C0"/>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5583E"/>
    <w:rsid w:val="00655A8E"/>
    <w:rsid w:val="00662A0F"/>
    <w:rsid w:val="00662D48"/>
    <w:rsid w:val="00664ECA"/>
    <w:rsid w:val="006653DA"/>
    <w:rsid w:val="006657BB"/>
    <w:rsid w:val="00680AD4"/>
    <w:rsid w:val="00681B77"/>
    <w:rsid w:val="00682C3D"/>
    <w:rsid w:val="00683718"/>
    <w:rsid w:val="0068481A"/>
    <w:rsid w:val="0069035E"/>
    <w:rsid w:val="00694417"/>
    <w:rsid w:val="006968D9"/>
    <w:rsid w:val="0069792B"/>
    <w:rsid w:val="0069794D"/>
    <w:rsid w:val="006A01D8"/>
    <w:rsid w:val="006A3D22"/>
    <w:rsid w:val="006B08D2"/>
    <w:rsid w:val="006B14BE"/>
    <w:rsid w:val="006B6C6A"/>
    <w:rsid w:val="006C4285"/>
    <w:rsid w:val="006C5808"/>
    <w:rsid w:val="006C6C4A"/>
    <w:rsid w:val="006C7C62"/>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3765"/>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0E13"/>
    <w:rsid w:val="00761A14"/>
    <w:rsid w:val="00762583"/>
    <w:rsid w:val="007628E6"/>
    <w:rsid w:val="00762B68"/>
    <w:rsid w:val="00767A91"/>
    <w:rsid w:val="00773F86"/>
    <w:rsid w:val="007753C0"/>
    <w:rsid w:val="00775ECC"/>
    <w:rsid w:val="00776223"/>
    <w:rsid w:val="007824AD"/>
    <w:rsid w:val="00786569"/>
    <w:rsid w:val="0079528C"/>
    <w:rsid w:val="00795C58"/>
    <w:rsid w:val="007960EF"/>
    <w:rsid w:val="00796C9C"/>
    <w:rsid w:val="007976BE"/>
    <w:rsid w:val="007A4032"/>
    <w:rsid w:val="007A6098"/>
    <w:rsid w:val="007A6180"/>
    <w:rsid w:val="007A64E4"/>
    <w:rsid w:val="007A6DB7"/>
    <w:rsid w:val="007A7BA8"/>
    <w:rsid w:val="007B1AA5"/>
    <w:rsid w:val="007B2EC2"/>
    <w:rsid w:val="007B39AD"/>
    <w:rsid w:val="007B6699"/>
    <w:rsid w:val="007B7176"/>
    <w:rsid w:val="007B78DF"/>
    <w:rsid w:val="007B7A9C"/>
    <w:rsid w:val="007C2873"/>
    <w:rsid w:val="007C45B8"/>
    <w:rsid w:val="007C50C2"/>
    <w:rsid w:val="007D5FE6"/>
    <w:rsid w:val="007D6735"/>
    <w:rsid w:val="007D69DE"/>
    <w:rsid w:val="007E57A3"/>
    <w:rsid w:val="007E5845"/>
    <w:rsid w:val="007E7261"/>
    <w:rsid w:val="007F0F3B"/>
    <w:rsid w:val="007F2720"/>
    <w:rsid w:val="007F54A9"/>
    <w:rsid w:val="007F5F63"/>
    <w:rsid w:val="007F699A"/>
    <w:rsid w:val="00802AFC"/>
    <w:rsid w:val="00802B6C"/>
    <w:rsid w:val="0080429F"/>
    <w:rsid w:val="008073C0"/>
    <w:rsid w:val="00812487"/>
    <w:rsid w:val="00816759"/>
    <w:rsid w:val="00821ACB"/>
    <w:rsid w:val="00821D2B"/>
    <w:rsid w:val="00822C32"/>
    <w:rsid w:val="00823872"/>
    <w:rsid w:val="00825CE7"/>
    <w:rsid w:val="008266A6"/>
    <w:rsid w:val="00830017"/>
    <w:rsid w:val="00831112"/>
    <w:rsid w:val="00832892"/>
    <w:rsid w:val="00832A57"/>
    <w:rsid w:val="00832FEA"/>
    <w:rsid w:val="00833269"/>
    <w:rsid w:val="00834274"/>
    <w:rsid w:val="00835836"/>
    <w:rsid w:val="00844861"/>
    <w:rsid w:val="008458D8"/>
    <w:rsid w:val="0084623C"/>
    <w:rsid w:val="008478AB"/>
    <w:rsid w:val="00851803"/>
    <w:rsid w:val="00852366"/>
    <w:rsid w:val="0085438F"/>
    <w:rsid w:val="0085658A"/>
    <w:rsid w:val="00860AF6"/>
    <w:rsid w:val="008621C8"/>
    <w:rsid w:val="00866226"/>
    <w:rsid w:val="00866DFB"/>
    <w:rsid w:val="00867251"/>
    <w:rsid w:val="00871068"/>
    <w:rsid w:val="0087178A"/>
    <w:rsid w:val="00872712"/>
    <w:rsid w:val="00872FAF"/>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2CA2"/>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5767"/>
    <w:rsid w:val="00900505"/>
    <w:rsid w:val="00903444"/>
    <w:rsid w:val="00912735"/>
    <w:rsid w:val="0091365A"/>
    <w:rsid w:val="00921C06"/>
    <w:rsid w:val="009223EE"/>
    <w:rsid w:val="0092256A"/>
    <w:rsid w:val="00923431"/>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0D12"/>
    <w:rsid w:val="00981424"/>
    <w:rsid w:val="009832F0"/>
    <w:rsid w:val="009835D2"/>
    <w:rsid w:val="009853DC"/>
    <w:rsid w:val="00986277"/>
    <w:rsid w:val="00991A87"/>
    <w:rsid w:val="00993918"/>
    <w:rsid w:val="009959DE"/>
    <w:rsid w:val="009A0426"/>
    <w:rsid w:val="009A1353"/>
    <w:rsid w:val="009A4270"/>
    <w:rsid w:val="009A4CE3"/>
    <w:rsid w:val="009A4FD2"/>
    <w:rsid w:val="009B0929"/>
    <w:rsid w:val="009B42E7"/>
    <w:rsid w:val="009B5963"/>
    <w:rsid w:val="009C4413"/>
    <w:rsid w:val="009C7245"/>
    <w:rsid w:val="009C73CD"/>
    <w:rsid w:val="009C7C8D"/>
    <w:rsid w:val="009D3D37"/>
    <w:rsid w:val="009D5E1A"/>
    <w:rsid w:val="009D742D"/>
    <w:rsid w:val="009E0134"/>
    <w:rsid w:val="009E050C"/>
    <w:rsid w:val="009E17EB"/>
    <w:rsid w:val="009E683B"/>
    <w:rsid w:val="009F0C0D"/>
    <w:rsid w:val="009F0FFB"/>
    <w:rsid w:val="009F17AE"/>
    <w:rsid w:val="009F3E7A"/>
    <w:rsid w:val="009F530D"/>
    <w:rsid w:val="009F5781"/>
    <w:rsid w:val="009F605A"/>
    <w:rsid w:val="009F7921"/>
    <w:rsid w:val="00A02D9A"/>
    <w:rsid w:val="00A045AE"/>
    <w:rsid w:val="00A05772"/>
    <w:rsid w:val="00A1038E"/>
    <w:rsid w:val="00A159A6"/>
    <w:rsid w:val="00A200BD"/>
    <w:rsid w:val="00A23D3B"/>
    <w:rsid w:val="00A26B89"/>
    <w:rsid w:val="00A27B0E"/>
    <w:rsid w:val="00A35C57"/>
    <w:rsid w:val="00A4455C"/>
    <w:rsid w:val="00A45FED"/>
    <w:rsid w:val="00A4607E"/>
    <w:rsid w:val="00A4728A"/>
    <w:rsid w:val="00A510DE"/>
    <w:rsid w:val="00A5332D"/>
    <w:rsid w:val="00A575E0"/>
    <w:rsid w:val="00A60C3A"/>
    <w:rsid w:val="00A62F1F"/>
    <w:rsid w:val="00A654B7"/>
    <w:rsid w:val="00A65586"/>
    <w:rsid w:val="00A666BC"/>
    <w:rsid w:val="00A679FD"/>
    <w:rsid w:val="00A729AA"/>
    <w:rsid w:val="00A82497"/>
    <w:rsid w:val="00A829DF"/>
    <w:rsid w:val="00A8342B"/>
    <w:rsid w:val="00A848AE"/>
    <w:rsid w:val="00A90A2F"/>
    <w:rsid w:val="00A92FC4"/>
    <w:rsid w:val="00A93234"/>
    <w:rsid w:val="00A95CA5"/>
    <w:rsid w:val="00AA4D38"/>
    <w:rsid w:val="00AB2591"/>
    <w:rsid w:val="00AB25BC"/>
    <w:rsid w:val="00AB3768"/>
    <w:rsid w:val="00AB3EE0"/>
    <w:rsid w:val="00AB6C9E"/>
    <w:rsid w:val="00AC5A86"/>
    <w:rsid w:val="00AD18C0"/>
    <w:rsid w:val="00AD6585"/>
    <w:rsid w:val="00AE072B"/>
    <w:rsid w:val="00AE0847"/>
    <w:rsid w:val="00AE4B04"/>
    <w:rsid w:val="00AE5CDB"/>
    <w:rsid w:val="00AE6589"/>
    <w:rsid w:val="00AE6C34"/>
    <w:rsid w:val="00AF4476"/>
    <w:rsid w:val="00B028CF"/>
    <w:rsid w:val="00B02C7E"/>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269E5"/>
    <w:rsid w:val="00B3289C"/>
    <w:rsid w:val="00B33F99"/>
    <w:rsid w:val="00B34D3B"/>
    <w:rsid w:val="00B45B65"/>
    <w:rsid w:val="00B519F1"/>
    <w:rsid w:val="00B56240"/>
    <w:rsid w:val="00B57186"/>
    <w:rsid w:val="00B57CB5"/>
    <w:rsid w:val="00B57F8F"/>
    <w:rsid w:val="00B73173"/>
    <w:rsid w:val="00B76344"/>
    <w:rsid w:val="00B7754D"/>
    <w:rsid w:val="00B86AAF"/>
    <w:rsid w:val="00B90A50"/>
    <w:rsid w:val="00B95A16"/>
    <w:rsid w:val="00B96DC9"/>
    <w:rsid w:val="00BA1AA5"/>
    <w:rsid w:val="00BA2E4A"/>
    <w:rsid w:val="00BA39A7"/>
    <w:rsid w:val="00BB15B2"/>
    <w:rsid w:val="00BB17C6"/>
    <w:rsid w:val="00BB1984"/>
    <w:rsid w:val="00BB2B7F"/>
    <w:rsid w:val="00BB34AC"/>
    <w:rsid w:val="00BB4E2E"/>
    <w:rsid w:val="00BB5D87"/>
    <w:rsid w:val="00BB7B97"/>
    <w:rsid w:val="00BC0469"/>
    <w:rsid w:val="00BC1F2D"/>
    <w:rsid w:val="00BC2118"/>
    <w:rsid w:val="00BC2365"/>
    <w:rsid w:val="00BC59AD"/>
    <w:rsid w:val="00BC66A3"/>
    <w:rsid w:val="00BC72F8"/>
    <w:rsid w:val="00BC7DFF"/>
    <w:rsid w:val="00BD03CC"/>
    <w:rsid w:val="00BD1550"/>
    <w:rsid w:val="00BD2843"/>
    <w:rsid w:val="00BD2E5E"/>
    <w:rsid w:val="00BD3B0D"/>
    <w:rsid w:val="00BD565A"/>
    <w:rsid w:val="00BE09E2"/>
    <w:rsid w:val="00BE1447"/>
    <w:rsid w:val="00BE156E"/>
    <w:rsid w:val="00BE1AA9"/>
    <w:rsid w:val="00BE2D32"/>
    <w:rsid w:val="00BE3C75"/>
    <w:rsid w:val="00BE3DC7"/>
    <w:rsid w:val="00BE46EC"/>
    <w:rsid w:val="00BE6940"/>
    <w:rsid w:val="00BF0EF1"/>
    <w:rsid w:val="00BF3CF6"/>
    <w:rsid w:val="00BF6890"/>
    <w:rsid w:val="00BF770C"/>
    <w:rsid w:val="00C00270"/>
    <w:rsid w:val="00C0087B"/>
    <w:rsid w:val="00C01ACC"/>
    <w:rsid w:val="00C020A9"/>
    <w:rsid w:val="00C03944"/>
    <w:rsid w:val="00C04C77"/>
    <w:rsid w:val="00C05127"/>
    <w:rsid w:val="00C11918"/>
    <w:rsid w:val="00C16897"/>
    <w:rsid w:val="00C1748B"/>
    <w:rsid w:val="00C1752A"/>
    <w:rsid w:val="00C2050C"/>
    <w:rsid w:val="00C20AF8"/>
    <w:rsid w:val="00C232AA"/>
    <w:rsid w:val="00C25531"/>
    <w:rsid w:val="00C31FBE"/>
    <w:rsid w:val="00C33F31"/>
    <w:rsid w:val="00C4018B"/>
    <w:rsid w:val="00C43B88"/>
    <w:rsid w:val="00C45ED1"/>
    <w:rsid w:val="00C47906"/>
    <w:rsid w:val="00C5105D"/>
    <w:rsid w:val="00C51785"/>
    <w:rsid w:val="00C6029A"/>
    <w:rsid w:val="00C62C00"/>
    <w:rsid w:val="00C66FEE"/>
    <w:rsid w:val="00C728F2"/>
    <w:rsid w:val="00C749F7"/>
    <w:rsid w:val="00C75192"/>
    <w:rsid w:val="00C76227"/>
    <w:rsid w:val="00C764C9"/>
    <w:rsid w:val="00C7657F"/>
    <w:rsid w:val="00C818C7"/>
    <w:rsid w:val="00C8290A"/>
    <w:rsid w:val="00C85C47"/>
    <w:rsid w:val="00C87BA4"/>
    <w:rsid w:val="00C90208"/>
    <w:rsid w:val="00C92866"/>
    <w:rsid w:val="00C93416"/>
    <w:rsid w:val="00C94BC4"/>
    <w:rsid w:val="00C97509"/>
    <w:rsid w:val="00CA1F82"/>
    <w:rsid w:val="00CA4073"/>
    <w:rsid w:val="00CB15CC"/>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CF66BA"/>
    <w:rsid w:val="00D004DA"/>
    <w:rsid w:val="00D02605"/>
    <w:rsid w:val="00D03C48"/>
    <w:rsid w:val="00D11059"/>
    <w:rsid w:val="00D13584"/>
    <w:rsid w:val="00D13CD8"/>
    <w:rsid w:val="00D146F1"/>
    <w:rsid w:val="00D15D3A"/>
    <w:rsid w:val="00D164C9"/>
    <w:rsid w:val="00D22695"/>
    <w:rsid w:val="00D23EF7"/>
    <w:rsid w:val="00D241E5"/>
    <w:rsid w:val="00D2431E"/>
    <w:rsid w:val="00D25080"/>
    <w:rsid w:val="00D2716B"/>
    <w:rsid w:val="00D278AC"/>
    <w:rsid w:val="00D361ED"/>
    <w:rsid w:val="00D41EB1"/>
    <w:rsid w:val="00D43251"/>
    <w:rsid w:val="00D46078"/>
    <w:rsid w:val="00D46407"/>
    <w:rsid w:val="00D47FDF"/>
    <w:rsid w:val="00D663E0"/>
    <w:rsid w:val="00D74EB7"/>
    <w:rsid w:val="00D74EF3"/>
    <w:rsid w:val="00D75A65"/>
    <w:rsid w:val="00D761BB"/>
    <w:rsid w:val="00D77C5A"/>
    <w:rsid w:val="00D804C5"/>
    <w:rsid w:val="00D8214A"/>
    <w:rsid w:val="00D86621"/>
    <w:rsid w:val="00D8706D"/>
    <w:rsid w:val="00D87938"/>
    <w:rsid w:val="00D90D7E"/>
    <w:rsid w:val="00D90F46"/>
    <w:rsid w:val="00D93B84"/>
    <w:rsid w:val="00D945F9"/>
    <w:rsid w:val="00D96B44"/>
    <w:rsid w:val="00DA50BF"/>
    <w:rsid w:val="00DA52B5"/>
    <w:rsid w:val="00DB14EB"/>
    <w:rsid w:val="00DB3A38"/>
    <w:rsid w:val="00DB51F8"/>
    <w:rsid w:val="00DC0499"/>
    <w:rsid w:val="00DC2057"/>
    <w:rsid w:val="00DC59FC"/>
    <w:rsid w:val="00DD5196"/>
    <w:rsid w:val="00DD57C6"/>
    <w:rsid w:val="00DE33B1"/>
    <w:rsid w:val="00DE35D5"/>
    <w:rsid w:val="00DE4E3F"/>
    <w:rsid w:val="00DF295A"/>
    <w:rsid w:val="00DF32D9"/>
    <w:rsid w:val="00DF3D8C"/>
    <w:rsid w:val="00DF4FA2"/>
    <w:rsid w:val="00E00F3C"/>
    <w:rsid w:val="00E01BB3"/>
    <w:rsid w:val="00E05D89"/>
    <w:rsid w:val="00E10E9D"/>
    <w:rsid w:val="00E17033"/>
    <w:rsid w:val="00E172B8"/>
    <w:rsid w:val="00E1788A"/>
    <w:rsid w:val="00E20F93"/>
    <w:rsid w:val="00E227AA"/>
    <w:rsid w:val="00E27453"/>
    <w:rsid w:val="00E30B9D"/>
    <w:rsid w:val="00E322DE"/>
    <w:rsid w:val="00E34361"/>
    <w:rsid w:val="00E348CE"/>
    <w:rsid w:val="00E3551D"/>
    <w:rsid w:val="00E36298"/>
    <w:rsid w:val="00E37FE2"/>
    <w:rsid w:val="00E41B16"/>
    <w:rsid w:val="00E43690"/>
    <w:rsid w:val="00E44F7F"/>
    <w:rsid w:val="00E45212"/>
    <w:rsid w:val="00E4768A"/>
    <w:rsid w:val="00E506C1"/>
    <w:rsid w:val="00E523C3"/>
    <w:rsid w:val="00E5549E"/>
    <w:rsid w:val="00E57AAA"/>
    <w:rsid w:val="00E63330"/>
    <w:rsid w:val="00E65AC7"/>
    <w:rsid w:val="00E66BC4"/>
    <w:rsid w:val="00E705D0"/>
    <w:rsid w:val="00E7358D"/>
    <w:rsid w:val="00E73719"/>
    <w:rsid w:val="00E77F5A"/>
    <w:rsid w:val="00E84A00"/>
    <w:rsid w:val="00E84CCD"/>
    <w:rsid w:val="00E863AB"/>
    <w:rsid w:val="00E876AA"/>
    <w:rsid w:val="00E908BF"/>
    <w:rsid w:val="00E959C9"/>
    <w:rsid w:val="00E97855"/>
    <w:rsid w:val="00E97999"/>
    <w:rsid w:val="00E97BBD"/>
    <w:rsid w:val="00EA1049"/>
    <w:rsid w:val="00EA1824"/>
    <w:rsid w:val="00EA569A"/>
    <w:rsid w:val="00EA71E3"/>
    <w:rsid w:val="00EA73BD"/>
    <w:rsid w:val="00EB54FB"/>
    <w:rsid w:val="00EB5E2C"/>
    <w:rsid w:val="00EB753B"/>
    <w:rsid w:val="00EB778A"/>
    <w:rsid w:val="00EC269E"/>
    <w:rsid w:val="00EC4A87"/>
    <w:rsid w:val="00EC64D4"/>
    <w:rsid w:val="00EC6A2A"/>
    <w:rsid w:val="00EC6A31"/>
    <w:rsid w:val="00ED01D9"/>
    <w:rsid w:val="00ED0856"/>
    <w:rsid w:val="00ED0D30"/>
    <w:rsid w:val="00EE03E1"/>
    <w:rsid w:val="00EE1A3E"/>
    <w:rsid w:val="00EE495F"/>
    <w:rsid w:val="00EE4E47"/>
    <w:rsid w:val="00EE5B75"/>
    <w:rsid w:val="00EE6700"/>
    <w:rsid w:val="00EE7787"/>
    <w:rsid w:val="00EF0C58"/>
    <w:rsid w:val="00EF17E3"/>
    <w:rsid w:val="00EF216B"/>
    <w:rsid w:val="00EF4EF3"/>
    <w:rsid w:val="00EF5C8C"/>
    <w:rsid w:val="00F010A2"/>
    <w:rsid w:val="00F04EF3"/>
    <w:rsid w:val="00F05A8D"/>
    <w:rsid w:val="00F10D27"/>
    <w:rsid w:val="00F125E3"/>
    <w:rsid w:val="00F13E0B"/>
    <w:rsid w:val="00F14733"/>
    <w:rsid w:val="00F15294"/>
    <w:rsid w:val="00F22220"/>
    <w:rsid w:val="00F2244C"/>
    <w:rsid w:val="00F22E3A"/>
    <w:rsid w:val="00F24D66"/>
    <w:rsid w:val="00F2662B"/>
    <w:rsid w:val="00F26997"/>
    <w:rsid w:val="00F26BE1"/>
    <w:rsid w:val="00F3002A"/>
    <w:rsid w:val="00F306CA"/>
    <w:rsid w:val="00F32684"/>
    <w:rsid w:val="00F32BF5"/>
    <w:rsid w:val="00F33935"/>
    <w:rsid w:val="00F34D2E"/>
    <w:rsid w:val="00F37AB4"/>
    <w:rsid w:val="00F41526"/>
    <w:rsid w:val="00F4255F"/>
    <w:rsid w:val="00F42687"/>
    <w:rsid w:val="00F45090"/>
    <w:rsid w:val="00F548D0"/>
    <w:rsid w:val="00F55347"/>
    <w:rsid w:val="00F56EA2"/>
    <w:rsid w:val="00F614AD"/>
    <w:rsid w:val="00F6291B"/>
    <w:rsid w:val="00F642BC"/>
    <w:rsid w:val="00F70428"/>
    <w:rsid w:val="00F707C4"/>
    <w:rsid w:val="00F70A9E"/>
    <w:rsid w:val="00F715C8"/>
    <w:rsid w:val="00F75E16"/>
    <w:rsid w:val="00F77444"/>
    <w:rsid w:val="00F77818"/>
    <w:rsid w:val="00F812A0"/>
    <w:rsid w:val="00F838AA"/>
    <w:rsid w:val="00F83942"/>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16C"/>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2369B"/>
    <w:pPr>
      <w:keepNext/>
      <w:spacing w:before="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52369B"/>
    <w:pPr>
      <w:spacing w:before="240"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UnresolvedMention">
    <w:name w:val="Unresolved Mention"/>
    <w:basedOn w:val="DefaultParagraphFont"/>
    <w:uiPriority w:val="99"/>
    <w:semiHidden/>
    <w:unhideWhenUsed/>
    <w:rsid w:val="0069035E"/>
    <w:rPr>
      <w:color w:val="605E5C"/>
      <w:shd w:val="clear" w:color="auto" w:fill="E1DFDD"/>
    </w:rPr>
  </w:style>
  <w:style w:type="character" w:customStyle="1" w:styleId="ListParagraphChar">
    <w:name w:val="List Paragraph Char"/>
    <w:basedOn w:val="DefaultParagraphFont"/>
    <w:link w:val="ListParagraph"/>
    <w:uiPriority w:val="1"/>
    <w:locked/>
    <w:rsid w:val="006243C0"/>
    <w:rPr>
      <w:rFonts w:ascii="Tahoma" w:hAnsi="Tahoma"/>
    </w:rPr>
  </w:style>
  <w:style w:type="paragraph" w:customStyle="1" w:styleId="TextBox">
    <w:name w:val="TextBox"/>
    <w:basedOn w:val="Normal"/>
    <w:link w:val="TextBoxChar"/>
    <w:qFormat/>
    <w:rsid w:val="00683718"/>
    <w:pPr>
      <w:spacing w:before="0" w:line="288" w:lineRule="auto"/>
    </w:pPr>
    <w:rPr>
      <w:rFonts w:eastAsia="Times New Roman" w:cs="Times New Roman"/>
      <w:b/>
      <w:sz w:val="24"/>
      <w:szCs w:val="24"/>
    </w:rPr>
  </w:style>
  <w:style w:type="character" w:customStyle="1" w:styleId="TextBoxChar">
    <w:name w:val="TextBox Char"/>
    <w:link w:val="TextBox"/>
    <w:rsid w:val="00683718"/>
    <w:rPr>
      <w:rFonts w:ascii="Tahoma" w:eastAsia="Times New Roman" w:hAnsi="Tahoma"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371">
      <w:bodyDiv w:val="1"/>
      <w:marLeft w:val="0"/>
      <w:marRight w:val="0"/>
      <w:marTop w:val="0"/>
      <w:marBottom w:val="0"/>
      <w:divBdr>
        <w:top w:val="none" w:sz="0" w:space="0" w:color="auto"/>
        <w:left w:val="none" w:sz="0" w:space="0" w:color="auto"/>
        <w:bottom w:val="none" w:sz="0" w:space="0" w:color="auto"/>
        <w:right w:val="none" w:sz="0" w:space="0" w:color="auto"/>
      </w:divBdr>
      <w:divsChild>
        <w:div w:id="2025278833">
          <w:marLeft w:val="0"/>
          <w:marRight w:val="0"/>
          <w:marTop w:val="0"/>
          <w:marBottom w:val="0"/>
          <w:divBdr>
            <w:top w:val="none" w:sz="0" w:space="0" w:color="auto"/>
            <w:left w:val="none" w:sz="0" w:space="0" w:color="auto"/>
            <w:bottom w:val="none" w:sz="0" w:space="0" w:color="auto"/>
            <w:right w:val="none" w:sz="0" w:space="0" w:color="auto"/>
          </w:divBdr>
          <w:divsChild>
            <w:div w:id="850798614">
              <w:marLeft w:val="0"/>
              <w:marRight w:val="0"/>
              <w:marTop w:val="0"/>
              <w:marBottom w:val="0"/>
              <w:divBdr>
                <w:top w:val="none" w:sz="0" w:space="0" w:color="auto"/>
                <w:left w:val="none" w:sz="0" w:space="0" w:color="auto"/>
                <w:bottom w:val="none" w:sz="0" w:space="0" w:color="auto"/>
                <w:right w:val="none" w:sz="0" w:space="0" w:color="auto"/>
              </w:divBdr>
              <w:divsChild>
                <w:div w:id="1435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2205">
      <w:bodyDiv w:val="1"/>
      <w:marLeft w:val="0"/>
      <w:marRight w:val="0"/>
      <w:marTop w:val="0"/>
      <w:marBottom w:val="0"/>
      <w:divBdr>
        <w:top w:val="none" w:sz="0" w:space="0" w:color="auto"/>
        <w:left w:val="none" w:sz="0" w:space="0" w:color="auto"/>
        <w:bottom w:val="none" w:sz="0" w:space="0" w:color="auto"/>
        <w:right w:val="none" w:sz="0" w:space="0" w:color="auto"/>
      </w:divBdr>
      <w:divsChild>
        <w:div w:id="1650019557">
          <w:marLeft w:val="0"/>
          <w:marRight w:val="0"/>
          <w:marTop w:val="0"/>
          <w:marBottom w:val="0"/>
          <w:divBdr>
            <w:top w:val="none" w:sz="0" w:space="0" w:color="auto"/>
            <w:left w:val="none" w:sz="0" w:space="0" w:color="auto"/>
            <w:bottom w:val="none" w:sz="0" w:space="0" w:color="auto"/>
            <w:right w:val="none" w:sz="0" w:space="0" w:color="auto"/>
          </w:divBdr>
          <w:divsChild>
            <w:div w:id="2055494682">
              <w:marLeft w:val="0"/>
              <w:marRight w:val="0"/>
              <w:marTop w:val="0"/>
              <w:marBottom w:val="0"/>
              <w:divBdr>
                <w:top w:val="none" w:sz="0" w:space="0" w:color="auto"/>
                <w:left w:val="none" w:sz="0" w:space="0" w:color="auto"/>
                <w:bottom w:val="none" w:sz="0" w:space="0" w:color="auto"/>
                <w:right w:val="none" w:sz="0" w:space="0" w:color="auto"/>
              </w:divBdr>
              <w:divsChild>
                <w:div w:id="50136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38530">
      <w:bodyDiv w:val="1"/>
      <w:marLeft w:val="0"/>
      <w:marRight w:val="0"/>
      <w:marTop w:val="0"/>
      <w:marBottom w:val="0"/>
      <w:divBdr>
        <w:top w:val="none" w:sz="0" w:space="0" w:color="auto"/>
        <w:left w:val="none" w:sz="0" w:space="0" w:color="auto"/>
        <w:bottom w:val="none" w:sz="0" w:space="0" w:color="auto"/>
        <w:right w:val="none" w:sz="0" w:space="0" w:color="auto"/>
      </w:divBdr>
      <w:divsChild>
        <w:div w:id="2059935746">
          <w:marLeft w:val="0"/>
          <w:marRight w:val="0"/>
          <w:marTop w:val="0"/>
          <w:marBottom w:val="0"/>
          <w:divBdr>
            <w:top w:val="none" w:sz="0" w:space="0" w:color="auto"/>
            <w:left w:val="none" w:sz="0" w:space="0" w:color="auto"/>
            <w:bottom w:val="none" w:sz="0" w:space="0" w:color="auto"/>
            <w:right w:val="none" w:sz="0" w:space="0" w:color="auto"/>
          </w:divBdr>
          <w:divsChild>
            <w:div w:id="1504935007">
              <w:marLeft w:val="0"/>
              <w:marRight w:val="0"/>
              <w:marTop w:val="0"/>
              <w:marBottom w:val="0"/>
              <w:divBdr>
                <w:top w:val="none" w:sz="0" w:space="0" w:color="auto"/>
                <w:left w:val="none" w:sz="0" w:space="0" w:color="auto"/>
                <w:bottom w:val="none" w:sz="0" w:space="0" w:color="auto"/>
                <w:right w:val="none" w:sz="0" w:space="0" w:color="auto"/>
              </w:divBdr>
              <w:divsChild>
                <w:div w:id="80119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822113">
      <w:bodyDiv w:val="1"/>
      <w:marLeft w:val="0"/>
      <w:marRight w:val="0"/>
      <w:marTop w:val="0"/>
      <w:marBottom w:val="0"/>
      <w:divBdr>
        <w:top w:val="none" w:sz="0" w:space="0" w:color="auto"/>
        <w:left w:val="none" w:sz="0" w:space="0" w:color="auto"/>
        <w:bottom w:val="none" w:sz="0" w:space="0" w:color="auto"/>
        <w:right w:val="none" w:sz="0" w:space="0" w:color="auto"/>
      </w:divBdr>
      <w:divsChild>
        <w:div w:id="253711330">
          <w:marLeft w:val="0"/>
          <w:marRight w:val="0"/>
          <w:marTop w:val="0"/>
          <w:marBottom w:val="0"/>
          <w:divBdr>
            <w:top w:val="none" w:sz="0" w:space="0" w:color="auto"/>
            <w:left w:val="none" w:sz="0" w:space="0" w:color="auto"/>
            <w:bottom w:val="none" w:sz="0" w:space="0" w:color="auto"/>
            <w:right w:val="none" w:sz="0" w:space="0" w:color="auto"/>
          </w:divBdr>
          <w:divsChild>
            <w:div w:id="2054185364">
              <w:marLeft w:val="0"/>
              <w:marRight w:val="0"/>
              <w:marTop w:val="0"/>
              <w:marBottom w:val="0"/>
              <w:divBdr>
                <w:top w:val="none" w:sz="0" w:space="0" w:color="auto"/>
                <w:left w:val="none" w:sz="0" w:space="0" w:color="auto"/>
                <w:bottom w:val="none" w:sz="0" w:space="0" w:color="auto"/>
                <w:right w:val="none" w:sz="0" w:space="0" w:color="auto"/>
              </w:divBdr>
              <w:divsChild>
                <w:div w:id="61907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439363">
      <w:bodyDiv w:val="1"/>
      <w:marLeft w:val="0"/>
      <w:marRight w:val="0"/>
      <w:marTop w:val="0"/>
      <w:marBottom w:val="0"/>
      <w:divBdr>
        <w:top w:val="none" w:sz="0" w:space="0" w:color="auto"/>
        <w:left w:val="none" w:sz="0" w:space="0" w:color="auto"/>
        <w:bottom w:val="none" w:sz="0" w:space="0" w:color="auto"/>
        <w:right w:val="none" w:sz="0" w:space="0" w:color="auto"/>
      </w:divBdr>
    </w:div>
    <w:div w:id="472020314">
      <w:bodyDiv w:val="1"/>
      <w:marLeft w:val="0"/>
      <w:marRight w:val="0"/>
      <w:marTop w:val="0"/>
      <w:marBottom w:val="0"/>
      <w:divBdr>
        <w:top w:val="none" w:sz="0" w:space="0" w:color="auto"/>
        <w:left w:val="none" w:sz="0" w:space="0" w:color="auto"/>
        <w:bottom w:val="none" w:sz="0" w:space="0" w:color="auto"/>
        <w:right w:val="none" w:sz="0" w:space="0" w:color="auto"/>
      </w:divBdr>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651448016">
      <w:bodyDiv w:val="1"/>
      <w:marLeft w:val="0"/>
      <w:marRight w:val="0"/>
      <w:marTop w:val="0"/>
      <w:marBottom w:val="0"/>
      <w:divBdr>
        <w:top w:val="none" w:sz="0" w:space="0" w:color="auto"/>
        <w:left w:val="none" w:sz="0" w:space="0" w:color="auto"/>
        <w:bottom w:val="none" w:sz="0" w:space="0" w:color="auto"/>
        <w:right w:val="none" w:sz="0" w:space="0" w:color="auto"/>
      </w:divBdr>
      <w:divsChild>
        <w:div w:id="1460999030">
          <w:marLeft w:val="0"/>
          <w:marRight w:val="0"/>
          <w:marTop w:val="0"/>
          <w:marBottom w:val="0"/>
          <w:divBdr>
            <w:top w:val="none" w:sz="0" w:space="0" w:color="auto"/>
            <w:left w:val="none" w:sz="0" w:space="0" w:color="auto"/>
            <w:bottom w:val="none" w:sz="0" w:space="0" w:color="auto"/>
            <w:right w:val="none" w:sz="0" w:space="0" w:color="auto"/>
          </w:divBdr>
          <w:divsChild>
            <w:div w:id="442845308">
              <w:marLeft w:val="0"/>
              <w:marRight w:val="0"/>
              <w:marTop w:val="0"/>
              <w:marBottom w:val="0"/>
              <w:divBdr>
                <w:top w:val="none" w:sz="0" w:space="0" w:color="auto"/>
                <w:left w:val="none" w:sz="0" w:space="0" w:color="auto"/>
                <w:bottom w:val="none" w:sz="0" w:space="0" w:color="auto"/>
                <w:right w:val="none" w:sz="0" w:space="0" w:color="auto"/>
              </w:divBdr>
              <w:divsChild>
                <w:div w:id="117179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889577">
      <w:bodyDiv w:val="1"/>
      <w:marLeft w:val="0"/>
      <w:marRight w:val="0"/>
      <w:marTop w:val="0"/>
      <w:marBottom w:val="0"/>
      <w:divBdr>
        <w:top w:val="none" w:sz="0" w:space="0" w:color="auto"/>
        <w:left w:val="none" w:sz="0" w:space="0" w:color="auto"/>
        <w:bottom w:val="none" w:sz="0" w:space="0" w:color="auto"/>
        <w:right w:val="none" w:sz="0" w:space="0" w:color="auto"/>
      </w:divBdr>
      <w:divsChild>
        <w:div w:id="1002009539">
          <w:marLeft w:val="0"/>
          <w:marRight w:val="0"/>
          <w:marTop w:val="0"/>
          <w:marBottom w:val="0"/>
          <w:divBdr>
            <w:top w:val="none" w:sz="0" w:space="0" w:color="auto"/>
            <w:left w:val="none" w:sz="0" w:space="0" w:color="auto"/>
            <w:bottom w:val="none" w:sz="0" w:space="0" w:color="auto"/>
            <w:right w:val="none" w:sz="0" w:space="0" w:color="auto"/>
          </w:divBdr>
          <w:divsChild>
            <w:div w:id="1151288003">
              <w:marLeft w:val="0"/>
              <w:marRight w:val="0"/>
              <w:marTop w:val="0"/>
              <w:marBottom w:val="0"/>
              <w:divBdr>
                <w:top w:val="none" w:sz="0" w:space="0" w:color="auto"/>
                <w:left w:val="none" w:sz="0" w:space="0" w:color="auto"/>
                <w:bottom w:val="none" w:sz="0" w:space="0" w:color="auto"/>
                <w:right w:val="none" w:sz="0" w:space="0" w:color="auto"/>
              </w:divBdr>
              <w:divsChild>
                <w:div w:id="125501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846940">
      <w:bodyDiv w:val="1"/>
      <w:marLeft w:val="0"/>
      <w:marRight w:val="0"/>
      <w:marTop w:val="0"/>
      <w:marBottom w:val="0"/>
      <w:divBdr>
        <w:top w:val="none" w:sz="0" w:space="0" w:color="auto"/>
        <w:left w:val="none" w:sz="0" w:space="0" w:color="auto"/>
        <w:bottom w:val="none" w:sz="0" w:space="0" w:color="auto"/>
        <w:right w:val="none" w:sz="0" w:space="0" w:color="auto"/>
      </w:divBdr>
      <w:divsChild>
        <w:div w:id="1463226360">
          <w:marLeft w:val="0"/>
          <w:marRight w:val="0"/>
          <w:marTop w:val="0"/>
          <w:marBottom w:val="0"/>
          <w:divBdr>
            <w:top w:val="none" w:sz="0" w:space="0" w:color="auto"/>
            <w:left w:val="none" w:sz="0" w:space="0" w:color="auto"/>
            <w:bottom w:val="none" w:sz="0" w:space="0" w:color="auto"/>
            <w:right w:val="none" w:sz="0" w:space="0" w:color="auto"/>
          </w:divBdr>
          <w:divsChild>
            <w:div w:id="1355419651">
              <w:marLeft w:val="0"/>
              <w:marRight w:val="0"/>
              <w:marTop w:val="0"/>
              <w:marBottom w:val="0"/>
              <w:divBdr>
                <w:top w:val="none" w:sz="0" w:space="0" w:color="auto"/>
                <w:left w:val="none" w:sz="0" w:space="0" w:color="auto"/>
                <w:bottom w:val="none" w:sz="0" w:space="0" w:color="auto"/>
                <w:right w:val="none" w:sz="0" w:space="0" w:color="auto"/>
              </w:divBdr>
              <w:divsChild>
                <w:div w:id="174105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698529">
      <w:bodyDiv w:val="1"/>
      <w:marLeft w:val="0"/>
      <w:marRight w:val="0"/>
      <w:marTop w:val="0"/>
      <w:marBottom w:val="0"/>
      <w:divBdr>
        <w:top w:val="none" w:sz="0" w:space="0" w:color="auto"/>
        <w:left w:val="none" w:sz="0" w:space="0" w:color="auto"/>
        <w:bottom w:val="none" w:sz="0" w:space="0" w:color="auto"/>
        <w:right w:val="none" w:sz="0" w:space="0" w:color="auto"/>
      </w:divBdr>
      <w:divsChild>
        <w:div w:id="1346903787">
          <w:marLeft w:val="0"/>
          <w:marRight w:val="0"/>
          <w:marTop w:val="0"/>
          <w:marBottom w:val="0"/>
          <w:divBdr>
            <w:top w:val="none" w:sz="0" w:space="0" w:color="auto"/>
            <w:left w:val="none" w:sz="0" w:space="0" w:color="auto"/>
            <w:bottom w:val="none" w:sz="0" w:space="0" w:color="auto"/>
            <w:right w:val="none" w:sz="0" w:space="0" w:color="auto"/>
          </w:divBdr>
          <w:divsChild>
            <w:div w:id="776294377">
              <w:marLeft w:val="0"/>
              <w:marRight w:val="0"/>
              <w:marTop w:val="0"/>
              <w:marBottom w:val="0"/>
              <w:divBdr>
                <w:top w:val="none" w:sz="0" w:space="0" w:color="auto"/>
                <w:left w:val="none" w:sz="0" w:space="0" w:color="auto"/>
                <w:bottom w:val="none" w:sz="0" w:space="0" w:color="auto"/>
                <w:right w:val="none" w:sz="0" w:space="0" w:color="auto"/>
              </w:divBdr>
              <w:divsChild>
                <w:div w:id="16713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0843994">
      <w:bodyDiv w:val="1"/>
      <w:marLeft w:val="0"/>
      <w:marRight w:val="0"/>
      <w:marTop w:val="0"/>
      <w:marBottom w:val="0"/>
      <w:divBdr>
        <w:top w:val="none" w:sz="0" w:space="0" w:color="auto"/>
        <w:left w:val="none" w:sz="0" w:space="0" w:color="auto"/>
        <w:bottom w:val="none" w:sz="0" w:space="0" w:color="auto"/>
        <w:right w:val="none" w:sz="0" w:space="0" w:color="auto"/>
      </w:divBdr>
      <w:divsChild>
        <w:div w:id="332955605">
          <w:marLeft w:val="0"/>
          <w:marRight w:val="0"/>
          <w:marTop w:val="0"/>
          <w:marBottom w:val="0"/>
          <w:divBdr>
            <w:top w:val="none" w:sz="0" w:space="0" w:color="auto"/>
            <w:left w:val="none" w:sz="0" w:space="0" w:color="auto"/>
            <w:bottom w:val="none" w:sz="0" w:space="0" w:color="auto"/>
            <w:right w:val="none" w:sz="0" w:space="0" w:color="auto"/>
          </w:divBdr>
          <w:divsChild>
            <w:div w:id="1601137862">
              <w:marLeft w:val="0"/>
              <w:marRight w:val="0"/>
              <w:marTop w:val="0"/>
              <w:marBottom w:val="0"/>
              <w:divBdr>
                <w:top w:val="none" w:sz="0" w:space="0" w:color="auto"/>
                <w:left w:val="none" w:sz="0" w:space="0" w:color="auto"/>
                <w:bottom w:val="none" w:sz="0" w:space="0" w:color="auto"/>
                <w:right w:val="none" w:sz="0" w:space="0" w:color="auto"/>
              </w:divBdr>
              <w:divsChild>
                <w:div w:id="24283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765957">
      <w:bodyDiv w:val="1"/>
      <w:marLeft w:val="0"/>
      <w:marRight w:val="0"/>
      <w:marTop w:val="0"/>
      <w:marBottom w:val="0"/>
      <w:divBdr>
        <w:top w:val="none" w:sz="0" w:space="0" w:color="auto"/>
        <w:left w:val="none" w:sz="0" w:space="0" w:color="auto"/>
        <w:bottom w:val="none" w:sz="0" w:space="0" w:color="auto"/>
        <w:right w:val="none" w:sz="0" w:space="0" w:color="auto"/>
      </w:divBdr>
      <w:divsChild>
        <w:div w:id="157548756">
          <w:marLeft w:val="0"/>
          <w:marRight w:val="0"/>
          <w:marTop w:val="0"/>
          <w:marBottom w:val="0"/>
          <w:divBdr>
            <w:top w:val="none" w:sz="0" w:space="0" w:color="auto"/>
            <w:left w:val="none" w:sz="0" w:space="0" w:color="auto"/>
            <w:bottom w:val="none" w:sz="0" w:space="0" w:color="auto"/>
            <w:right w:val="none" w:sz="0" w:space="0" w:color="auto"/>
          </w:divBdr>
          <w:divsChild>
            <w:div w:id="1668047469">
              <w:marLeft w:val="0"/>
              <w:marRight w:val="0"/>
              <w:marTop w:val="0"/>
              <w:marBottom w:val="0"/>
              <w:divBdr>
                <w:top w:val="none" w:sz="0" w:space="0" w:color="auto"/>
                <w:left w:val="none" w:sz="0" w:space="0" w:color="auto"/>
                <w:bottom w:val="none" w:sz="0" w:space="0" w:color="auto"/>
                <w:right w:val="none" w:sz="0" w:space="0" w:color="auto"/>
              </w:divBdr>
              <w:divsChild>
                <w:div w:id="70433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007560">
      <w:bodyDiv w:val="1"/>
      <w:marLeft w:val="0"/>
      <w:marRight w:val="0"/>
      <w:marTop w:val="0"/>
      <w:marBottom w:val="0"/>
      <w:divBdr>
        <w:top w:val="none" w:sz="0" w:space="0" w:color="auto"/>
        <w:left w:val="none" w:sz="0" w:space="0" w:color="auto"/>
        <w:bottom w:val="none" w:sz="0" w:space="0" w:color="auto"/>
        <w:right w:val="none" w:sz="0" w:space="0" w:color="auto"/>
      </w:divBdr>
      <w:divsChild>
        <w:div w:id="995107037">
          <w:marLeft w:val="0"/>
          <w:marRight w:val="0"/>
          <w:marTop w:val="0"/>
          <w:marBottom w:val="0"/>
          <w:divBdr>
            <w:top w:val="none" w:sz="0" w:space="0" w:color="auto"/>
            <w:left w:val="none" w:sz="0" w:space="0" w:color="auto"/>
            <w:bottom w:val="none" w:sz="0" w:space="0" w:color="auto"/>
            <w:right w:val="none" w:sz="0" w:space="0" w:color="auto"/>
          </w:divBdr>
          <w:divsChild>
            <w:div w:id="964236264">
              <w:marLeft w:val="0"/>
              <w:marRight w:val="0"/>
              <w:marTop w:val="0"/>
              <w:marBottom w:val="0"/>
              <w:divBdr>
                <w:top w:val="none" w:sz="0" w:space="0" w:color="auto"/>
                <w:left w:val="none" w:sz="0" w:space="0" w:color="auto"/>
                <w:bottom w:val="none" w:sz="0" w:space="0" w:color="auto"/>
                <w:right w:val="none" w:sz="0" w:space="0" w:color="auto"/>
              </w:divBdr>
              <w:divsChild>
                <w:div w:id="11381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780624">
      <w:bodyDiv w:val="1"/>
      <w:marLeft w:val="0"/>
      <w:marRight w:val="0"/>
      <w:marTop w:val="0"/>
      <w:marBottom w:val="0"/>
      <w:divBdr>
        <w:top w:val="none" w:sz="0" w:space="0" w:color="auto"/>
        <w:left w:val="none" w:sz="0" w:space="0" w:color="auto"/>
        <w:bottom w:val="none" w:sz="0" w:space="0" w:color="auto"/>
        <w:right w:val="none" w:sz="0" w:space="0" w:color="auto"/>
      </w:divBdr>
      <w:divsChild>
        <w:div w:id="470442423">
          <w:marLeft w:val="0"/>
          <w:marRight w:val="0"/>
          <w:marTop w:val="0"/>
          <w:marBottom w:val="0"/>
          <w:divBdr>
            <w:top w:val="none" w:sz="0" w:space="0" w:color="auto"/>
            <w:left w:val="none" w:sz="0" w:space="0" w:color="auto"/>
            <w:bottom w:val="none" w:sz="0" w:space="0" w:color="auto"/>
            <w:right w:val="none" w:sz="0" w:space="0" w:color="auto"/>
          </w:divBdr>
          <w:divsChild>
            <w:div w:id="1331447570">
              <w:marLeft w:val="0"/>
              <w:marRight w:val="0"/>
              <w:marTop w:val="0"/>
              <w:marBottom w:val="0"/>
              <w:divBdr>
                <w:top w:val="none" w:sz="0" w:space="0" w:color="auto"/>
                <w:left w:val="none" w:sz="0" w:space="0" w:color="auto"/>
                <w:bottom w:val="none" w:sz="0" w:space="0" w:color="auto"/>
                <w:right w:val="none" w:sz="0" w:space="0" w:color="auto"/>
              </w:divBdr>
              <w:divsChild>
                <w:div w:id="206795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44563905">
      <w:bodyDiv w:val="1"/>
      <w:marLeft w:val="0"/>
      <w:marRight w:val="0"/>
      <w:marTop w:val="0"/>
      <w:marBottom w:val="0"/>
      <w:divBdr>
        <w:top w:val="none" w:sz="0" w:space="0" w:color="auto"/>
        <w:left w:val="none" w:sz="0" w:space="0" w:color="auto"/>
        <w:bottom w:val="none" w:sz="0" w:space="0" w:color="auto"/>
        <w:right w:val="none" w:sz="0" w:space="0" w:color="auto"/>
      </w:divBdr>
      <w:divsChild>
        <w:div w:id="837312124">
          <w:marLeft w:val="0"/>
          <w:marRight w:val="0"/>
          <w:marTop w:val="0"/>
          <w:marBottom w:val="0"/>
          <w:divBdr>
            <w:top w:val="none" w:sz="0" w:space="0" w:color="auto"/>
            <w:left w:val="none" w:sz="0" w:space="0" w:color="auto"/>
            <w:bottom w:val="none" w:sz="0" w:space="0" w:color="auto"/>
            <w:right w:val="none" w:sz="0" w:space="0" w:color="auto"/>
          </w:divBdr>
          <w:divsChild>
            <w:div w:id="679621683">
              <w:marLeft w:val="0"/>
              <w:marRight w:val="0"/>
              <w:marTop w:val="0"/>
              <w:marBottom w:val="0"/>
              <w:divBdr>
                <w:top w:val="none" w:sz="0" w:space="0" w:color="auto"/>
                <w:left w:val="none" w:sz="0" w:space="0" w:color="auto"/>
                <w:bottom w:val="none" w:sz="0" w:space="0" w:color="auto"/>
                <w:right w:val="none" w:sz="0" w:space="0" w:color="auto"/>
              </w:divBdr>
              <w:divsChild>
                <w:div w:id="20305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14041">
      <w:bodyDiv w:val="1"/>
      <w:marLeft w:val="0"/>
      <w:marRight w:val="0"/>
      <w:marTop w:val="0"/>
      <w:marBottom w:val="0"/>
      <w:divBdr>
        <w:top w:val="none" w:sz="0" w:space="0" w:color="auto"/>
        <w:left w:val="none" w:sz="0" w:space="0" w:color="auto"/>
        <w:bottom w:val="none" w:sz="0" w:space="0" w:color="auto"/>
        <w:right w:val="none" w:sz="0" w:space="0" w:color="auto"/>
      </w:divBdr>
      <w:divsChild>
        <w:div w:id="2132166970">
          <w:marLeft w:val="0"/>
          <w:marRight w:val="0"/>
          <w:marTop w:val="0"/>
          <w:marBottom w:val="0"/>
          <w:divBdr>
            <w:top w:val="none" w:sz="0" w:space="0" w:color="auto"/>
            <w:left w:val="none" w:sz="0" w:space="0" w:color="auto"/>
            <w:bottom w:val="none" w:sz="0" w:space="0" w:color="auto"/>
            <w:right w:val="none" w:sz="0" w:space="0" w:color="auto"/>
          </w:divBdr>
          <w:divsChild>
            <w:div w:id="1962033784">
              <w:marLeft w:val="0"/>
              <w:marRight w:val="0"/>
              <w:marTop w:val="0"/>
              <w:marBottom w:val="0"/>
              <w:divBdr>
                <w:top w:val="none" w:sz="0" w:space="0" w:color="auto"/>
                <w:left w:val="none" w:sz="0" w:space="0" w:color="auto"/>
                <w:bottom w:val="none" w:sz="0" w:space="0" w:color="auto"/>
                <w:right w:val="none" w:sz="0" w:space="0" w:color="auto"/>
              </w:divBdr>
              <w:divsChild>
                <w:div w:id="534732103">
                  <w:marLeft w:val="0"/>
                  <w:marRight w:val="0"/>
                  <w:marTop w:val="0"/>
                  <w:marBottom w:val="0"/>
                  <w:divBdr>
                    <w:top w:val="none" w:sz="0" w:space="0" w:color="auto"/>
                    <w:left w:val="none" w:sz="0" w:space="0" w:color="auto"/>
                    <w:bottom w:val="none" w:sz="0" w:space="0" w:color="auto"/>
                    <w:right w:val="none" w:sz="0" w:space="0" w:color="auto"/>
                  </w:divBdr>
                  <w:divsChild>
                    <w:div w:id="2140225341">
                      <w:marLeft w:val="0"/>
                      <w:marRight w:val="0"/>
                      <w:marTop w:val="0"/>
                      <w:marBottom w:val="0"/>
                      <w:divBdr>
                        <w:top w:val="none" w:sz="0" w:space="0" w:color="auto"/>
                        <w:left w:val="none" w:sz="0" w:space="0" w:color="auto"/>
                        <w:bottom w:val="none" w:sz="0" w:space="0" w:color="auto"/>
                        <w:right w:val="none" w:sz="0" w:space="0" w:color="auto"/>
                      </w:divBdr>
                    </w:div>
                  </w:divsChild>
                </w:div>
                <w:div w:id="1059594716">
                  <w:marLeft w:val="0"/>
                  <w:marRight w:val="0"/>
                  <w:marTop w:val="0"/>
                  <w:marBottom w:val="0"/>
                  <w:divBdr>
                    <w:top w:val="none" w:sz="0" w:space="0" w:color="auto"/>
                    <w:left w:val="none" w:sz="0" w:space="0" w:color="auto"/>
                    <w:bottom w:val="none" w:sz="0" w:space="0" w:color="auto"/>
                    <w:right w:val="none" w:sz="0" w:space="0" w:color="auto"/>
                  </w:divBdr>
                  <w:divsChild>
                    <w:div w:id="1870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213281">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5317599">
      <w:bodyDiv w:val="1"/>
      <w:marLeft w:val="0"/>
      <w:marRight w:val="0"/>
      <w:marTop w:val="0"/>
      <w:marBottom w:val="0"/>
      <w:divBdr>
        <w:top w:val="none" w:sz="0" w:space="0" w:color="auto"/>
        <w:left w:val="none" w:sz="0" w:space="0" w:color="auto"/>
        <w:bottom w:val="none" w:sz="0" w:space="0" w:color="auto"/>
        <w:right w:val="none" w:sz="0" w:space="0" w:color="auto"/>
      </w:divBdr>
      <w:divsChild>
        <w:div w:id="685834630">
          <w:marLeft w:val="0"/>
          <w:marRight w:val="0"/>
          <w:marTop w:val="0"/>
          <w:marBottom w:val="0"/>
          <w:divBdr>
            <w:top w:val="none" w:sz="0" w:space="0" w:color="auto"/>
            <w:left w:val="none" w:sz="0" w:space="0" w:color="auto"/>
            <w:bottom w:val="none" w:sz="0" w:space="0" w:color="auto"/>
            <w:right w:val="none" w:sz="0" w:space="0" w:color="auto"/>
          </w:divBdr>
          <w:divsChild>
            <w:div w:id="2020544120">
              <w:marLeft w:val="0"/>
              <w:marRight w:val="0"/>
              <w:marTop w:val="0"/>
              <w:marBottom w:val="0"/>
              <w:divBdr>
                <w:top w:val="none" w:sz="0" w:space="0" w:color="auto"/>
                <w:left w:val="none" w:sz="0" w:space="0" w:color="auto"/>
                <w:bottom w:val="none" w:sz="0" w:space="0" w:color="auto"/>
                <w:right w:val="none" w:sz="0" w:space="0" w:color="auto"/>
              </w:divBdr>
              <w:divsChild>
                <w:div w:id="1064371477">
                  <w:marLeft w:val="0"/>
                  <w:marRight w:val="0"/>
                  <w:marTop w:val="0"/>
                  <w:marBottom w:val="0"/>
                  <w:divBdr>
                    <w:top w:val="none" w:sz="0" w:space="0" w:color="auto"/>
                    <w:left w:val="none" w:sz="0" w:space="0" w:color="auto"/>
                    <w:bottom w:val="none" w:sz="0" w:space="0" w:color="auto"/>
                    <w:right w:val="none" w:sz="0" w:space="0" w:color="auto"/>
                  </w:divBdr>
                  <w:divsChild>
                    <w:div w:id="209512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cq.org.uk/exams-office/general-regulations" TargetMode="External"/><Relationship Id="rId18" Type="http://schemas.openxmlformats.org/officeDocument/2006/relationships/hyperlink" Target="http://www.jcq.org.uk/exams-office/access-arrangements-and-special-consideration/regulations-and-guidance"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www.jcq.org.uk/exams-office/access-arrangements-and-special-consideration" TargetMode="External"/><Relationship Id="rId7" Type="http://schemas.openxmlformats.org/officeDocument/2006/relationships/footnotes" Target="footnotes.xml"/><Relationship Id="rId12" Type="http://schemas.openxmlformats.org/officeDocument/2006/relationships/hyperlink" Target="http://www.jcq.org.uk/exams-office/access-arrangements-and-special-consideration/regulations-and-guidance" TargetMode="External"/><Relationship Id="rId17" Type="http://schemas.openxmlformats.org/officeDocument/2006/relationships/hyperlink" Target="http://www.jcq.org.uk/exams-office/access-arrangements-and-special-consideration/regulations-and-guidance" TargetMode="External"/><Relationship Id="rId25" Type="http://schemas.openxmlformats.org/officeDocument/2006/relationships/hyperlink" Target="http://www.jcq.org.uk/exams-office/access-arrangements-and-special-consideration/forms" TargetMode="External"/><Relationship Id="rId2" Type="http://schemas.openxmlformats.org/officeDocument/2006/relationships/customXml" Target="../customXml/item2.xml"/><Relationship Id="rId16" Type="http://schemas.openxmlformats.org/officeDocument/2006/relationships/hyperlink" Target="http://www.jcq.org.uk/exams-office/access-arrangements-and-special-consideration/regulations-and-guidance" TargetMode="External"/><Relationship Id="rId20" Type="http://schemas.openxmlformats.org/officeDocument/2006/relationships/hyperlink" Target="http://www.jcq.org.uk/exams-office/access-arrangements-and-special-consider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Users/jeanpassmore/Dropbox/The%20Exams%20Office/DOCUMENTS/JEAN%20-%20BACK%20UP%20FILES/THE%20EXAMS%20OFFICE/KEY%20DOCUMENTS/POLICIES/2022-23/22-23%20SPECIAL%20CONSIDERATION%20POLICY%20TEMPLATE.docx" TargetMode="External"/><Relationship Id="rId24" Type="http://schemas.openxmlformats.org/officeDocument/2006/relationships/hyperlink" Target="http://www.jcq.org.uk/exams-office/access-arrangements-and-special-consideration/forms" TargetMode="External"/><Relationship Id="rId5" Type="http://schemas.openxmlformats.org/officeDocument/2006/relationships/settings" Target="settings.xml"/><Relationship Id="rId15" Type="http://schemas.openxmlformats.org/officeDocument/2006/relationships/hyperlink" Target="http://www.jcq.org.uk/exams-office/access-arrangements-and-special-consideration/regulations-and-guidance" TargetMode="External"/><Relationship Id="rId23" Type="http://schemas.openxmlformats.org/officeDocument/2006/relationships/hyperlink" Target="http://www.jcq.org.uk/exams-office/access-arrangements-and-special-consideration/forms" TargetMode="External"/><Relationship Id="rId28" Type="http://schemas.openxmlformats.org/officeDocument/2006/relationships/fontTable" Target="fontTable.xml"/><Relationship Id="rId10" Type="http://schemas.openxmlformats.org/officeDocument/2006/relationships/hyperlink" Target="file:////Users/jeanpassmore/Dropbox/The%20Exams%20Office/DOCUMENTS/JEAN%20-%20BACK%20UP%20FILES/THE%20EXAMS%20OFFICE/KEY%20DOCUMENTS/POLICIES/2022-23/22-23%20SPECIAL%20CONSIDERATION%20POLICY%20TEMPLATE.docx" TargetMode="External"/><Relationship Id="rId19" Type="http://schemas.openxmlformats.org/officeDocument/2006/relationships/hyperlink" Target="http://www.jcq.org.uk/exams-office/access-arrangements-and-special-consideratio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jcq.org.uk/exams-office/access-arrangements-and-special-consideration/regulations-and-guidance" TargetMode="External"/><Relationship Id="rId22" Type="http://schemas.openxmlformats.org/officeDocument/2006/relationships/hyperlink" Target="http://www.jcq.org.uk/exams-office/access-arrangements-and-special-consideration"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B12612-F3D7-49DB-B140-C55427642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2447</Words>
  <Characters>13949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cp:lastPrinted>2023-05-15T11:01:00Z</cp:lastPrinted>
  <dcterms:created xsi:type="dcterms:W3CDTF">2023-05-15T11:02:00Z</dcterms:created>
  <dcterms:modified xsi:type="dcterms:W3CDTF">2023-05-15T11:02:00Z</dcterms:modified>
</cp:coreProperties>
</file>