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CB53EF" w14:textId="7621BA6D" w:rsidR="000D225F" w:rsidRPr="004C2050" w:rsidRDefault="000D225F" w:rsidP="000D225F">
      <w:pPr>
        <w:pStyle w:val="Headinglevel1"/>
        <w:spacing w:line="276" w:lineRule="auto"/>
        <w:rPr>
          <w:rFonts w:ascii="Sylfaen" w:hAnsi="Sylfaen"/>
          <w:color w:val="auto"/>
          <w:sz w:val="22"/>
          <w:szCs w:val="22"/>
        </w:rPr>
      </w:pPr>
    </w:p>
    <w:p w14:paraId="68FB8521" w14:textId="77777777" w:rsidR="00D52ADD" w:rsidRPr="004C2050" w:rsidRDefault="00D52ADD" w:rsidP="00D52ADD">
      <w:pPr>
        <w:jc w:val="both"/>
        <w:rPr>
          <w:rFonts w:ascii="Sylfaen" w:hAnsi="Sylfaen"/>
        </w:rPr>
      </w:pPr>
      <w:bookmarkStart w:id="0" w:name="_Toc490256598"/>
    </w:p>
    <w:p w14:paraId="142F2F1D" w14:textId="3E0E4081" w:rsidR="00D52ADD" w:rsidRPr="004C2050" w:rsidRDefault="00D52ADD" w:rsidP="00D52ADD">
      <w:pPr>
        <w:jc w:val="both"/>
        <w:rPr>
          <w:rFonts w:ascii="Sylfaen" w:hAnsi="Sylfaen" w:cs="Tahoma"/>
        </w:rPr>
      </w:pPr>
      <w:bookmarkStart w:id="1" w:name="_Toc79866037"/>
    </w:p>
    <w:p w14:paraId="270CB8EC" w14:textId="77777777" w:rsidR="004C2050" w:rsidRPr="004C2050" w:rsidRDefault="004C2050" w:rsidP="00B034F2">
      <w:pPr>
        <w:rPr>
          <w:rFonts w:ascii="Sylfaen" w:hAnsi="Sylfaen" w:cs="Tahoma"/>
        </w:rPr>
      </w:pPr>
    </w:p>
    <w:p w14:paraId="233AEB49" w14:textId="7F595EA2" w:rsidR="004C2050" w:rsidRPr="004C2050" w:rsidRDefault="004C2050" w:rsidP="00B034F2">
      <w:pPr>
        <w:rPr>
          <w:rFonts w:ascii="Sylfaen" w:hAnsi="Sylfaen" w:cs="Tahoma"/>
        </w:rPr>
      </w:pPr>
    </w:p>
    <w:p w14:paraId="58F804DB" w14:textId="7B1B2A90" w:rsidR="004C2050" w:rsidRPr="004C2050" w:rsidRDefault="004C2050" w:rsidP="00B034F2">
      <w:pPr>
        <w:rPr>
          <w:rFonts w:ascii="Sylfaen" w:hAnsi="Sylfaen" w:cs="Tahoma"/>
        </w:rPr>
      </w:pPr>
      <w:r>
        <w:rPr>
          <w:rFonts w:ascii="Sylfaen" w:hAnsi="Sylfaen" w:cs="Tahoma"/>
          <w:noProof/>
        </w:rPr>
        <w:drawing>
          <wp:anchor distT="0" distB="0" distL="114300" distR="114300" simplePos="0" relativeHeight="251658240" behindDoc="1" locked="0" layoutInCell="1" allowOverlap="1" wp14:anchorId="386CDDFD" wp14:editId="3DCCFC39">
            <wp:simplePos x="0" y="0"/>
            <wp:positionH relativeFrom="page">
              <wp:posOffset>2800350</wp:posOffset>
            </wp:positionH>
            <wp:positionV relativeFrom="paragraph">
              <wp:posOffset>159385</wp:posOffset>
            </wp:positionV>
            <wp:extent cx="1614170" cy="1571625"/>
            <wp:effectExtent l="0" t="0" r="5080" b="9525"/>
            <wp:wrapTight wrapText="bothSides">
              <wp:wrapPolygon edited="0">
                <wp:start x="7648" y="0"/>
                <wp:lineTo x="5353" y="785"/>
                <wp:lineTo x="2294" y="3142"/>
                <wp:lineTo x="0" y="7069"/>
                <wp:lineTo x="0" y="8378"/>
                <wp:lineTo x="5863" y="12567"/>
                <wp:lineTo x="255" y="13876"/>
                <wp:lineTo x="0" y="14138"/>
                <wp:lineTo x="1275" y="16756"/>
                <wp:lineTo x="1275" y="18065"/>
                <wp:lineTo x="5608" y="20945"/>
                <wp:lineTo x="9432" y="21469"/>
                <wp:lineTo x="11981" y="21469"/>
                <wp:lineTo x="15805" y="20945"/>
                <wp:lineTo x="20138" y="18065"/>
                <wp:lineTo x="19884" y="16756"/>
                <wp:lineTo x="21413" y="14924"/>
                <wp:lineTo x="21158" y="14138"/>
                <wp:lineTo x="15295" y="12567"/>
                <wp:lineTo x="21413" y="8378"/>
                <wp:lineTo x="21413" y="7331"/>
                <wp:lineTo x="19374" y="3404"/>
                <wp:lineTo x="16315" y="1047"/>
                <wp:lineTo x="13766" y="0"/>
                <wp:lineTo x="7648"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14170" cy="1571625"/>
                    </a:xfrm>
                    <a:prstGeom prst="rect">
                      <a:avLst/>
                    </a:prstGeom>
                  </pic:spPr>
                </pic:pic>
              </a:graphicData>
            </a:graphic>
            <wp14:sizeRelH relativeFrom="margin">
              <wp14:pctWidth>0</wp14:pctWidth>
            </wp14:sizeRelH>
            <wp14:sizeRelV relativeFrom="margin">
              <wp14:pctHeight>0</wp14:pctHeight>
            </wp14:sizeRelV>
          </wp:anchor>
        </w:drawing>
      </w:r>
    </w:p>
    <w:p w14:paraId="3F96E68B" w14:textId="06400594" w:rsidR="004C2050" w:rsidRPr="004C2050" w:rsidRDefault="004C2050" w:rsidP="00B034F2">
      <w:pPr>
        <w:rPr>
          <w:rFonts w:ascii="Sylfaen" w:hAnsi="Sylfaen" w:cs="Tahoma"/>
        </w:rPr>
      </w:pPr>
    </w:p>
    <w:p w14:paraId="02E583C1" w14:textId="6345780B" w:rsidR="004C2050" w:rsidRPr="004C2050" w:rsidRDefault="004C2050" w:rsidP="00B034F2">
      <w:pPr>
        <w:rPr>
          <w:rFonts w:ascii="Sylfaen" w:hAnsi="Sylfaen" w:cs="Tahoma"/>
        </w:rPr>
      </w:pPr>
    </w:p>
    <w:p w14:paraId="2C9C67A7" w14:textId="77777777" w:rsidR="004C2050" w:rsidRDefault="004C2050" w:rsidP="00B034F2">
      <w:pPr>
        <w:rPr>
          <w:rFonts w:ascii="Sylfaen" w:hAnsi="Sylfaen" w:cs="Tahoma"/>
        </w:rPr>
      </w:pPr>
    </w:p>
    <w:p w14:paraId="3E50596E" w14:textId="7AD0CAA8" w:rsidR="004C2050" w:rsidRDefault="004C2050" w:rsidP="00B034F2">
      <w:pPr>
        <w:rPr>
          <w:rFonts w:ascii="Sylfaen" w:hAnsi="Sylfaen" w:cs="Tahoma"/>
        </w:rPr>
      </w:pPr>
    </w:p>
    <w:p w14:paraId="342542FD" w14:textId="3C63C3D5" w:rsidR="004C2050" w:rsidRDefault="004C2050" w:rsidP="00B034F2">
      <w:pPr>
        <w:rPr>
          <w:rFonts w:ascii="Sylfaen" w:hAnsi="Sylfaen" w:cs="Tahoma"/>
        </w:rPr>
      </w:pPr>
    </w:p>
    <w:p w14:paraId="3C2F861F" w14:textId="06E2D1C0" w:rsidR="004C2050" w:rsidRDefault="004C2050" w:rsidP="00B034F2">
      <w:pPr>
        <w:rPr>
          <w:rFonts w:ascii="Sylfaen" w:hAnsi="Sylfaen" w:cs="Tahoma"/>
        </w:rPr>
      </w:pPr>
    </w:p>
    <w:p w14:paraId="66A9FF6D" w14:textId="022C05F8" w:rsidR="004C2050" w:rsidRDefault="004C2050" w:rsidP="00B034F2">
      <w:pPr>
        <w:rPr>
          <w:rFonts w:ascii="Sylfaen" w:hAnsi="Sylfaen" w:cs="Tahoma"/>
        </w:rPr>
      </w:pPr>
    </w:p>
    <w:p w14:paraId="795E7957" w14:textId="58E86650" w:rsidR="00D52ADD" w:rsidRPr="004C2050" w:rsidRDefault="004C2050" w:rsidP="004C2050">
      <w:pPr>
        <w:jc w:val="center"/>
        <w:rPr>
          <w:rFonts w:ascii="Sylfaen" w:hAnsi="Sylfaen" w:cs="Tahoma"/>
          <w:b/>
          <w:sz w:val="40"/>
          <w:szCs w:val="40"/>
        </w:rPr>
      </w:pPr>
      <w:r w:rsidRPr="004C2050">
        <w:rPr>
          <w:rFonts w:ascii="Sylfaen" w:hAnsi="Sylfaen" w:cs="Tahoma"/>
          <w:b/>
          <w:sz w:val="40"/>
          <w:szCs w:val="40"/>
        </w:rPr>
        <w:t>Roman Fields Academy &amp; Forest House Education Centre C</w:t>
      </w:r>
      <w:r w:rsidR="00BB5A00" w:rsidRPr="004C2050">
        <w:rPr>
          <w:rFonts w:ascii="Sylfaen" w:hAnsi="Sylfaen" w:cs="Tahoma"/>
          <w:b/>
          <w:sz w:val="40"/>
          <w:szCs w:val="40"/>
        </w:rPr>
        <w:t>andidate Late Arrival Policy</w:t>
      </w:r>
      <w:r w:rsidR="00B034F2" w:rsidRPr="004C2050">
        <w:rPr>
          <w:rFonts w:ascii="Sylfaen" w:hAnsi="Sylfaen" w:cs="Tahoma"/>
          <w:b/>
          <w:sz w:val="40"/>
          <w:szCs w:val="40"/>
        </w:rPr>
        <w:t xml:space="preserve"> 2022/23</w:t>
      </w:r>
    </w:p>
    <w:p w14:paraId="3861F345" w14:textId="77777777" w:rsidR="00D52ADD" w:rsidRPr="004C2050" w:rsidRDefault="00D52ADD" w:rsidP="00D52ADD">
      <w:pPr>
        <w:autoSpaceDE w:val="0"/>
        <w:autoSpaceDN w:val="0"/>
        <w:adjustRightInd w:val="0"/>
        <w:spacing w:line="276" w:lineRule="auto"/>
        <w:jc w:val="both"/>
        <w:rPr>
          <w:rFonts w:ascii="Sylfaen" w:hAnsi="Sylfaen" w:cs="Tahoma"/>
        </w:rPr>
      </w:pPr>
    </w:p>
    <w:p w14:paraId="20BE70DD" w14:textId="77777777" w:rsidR="00D52ADD" w:rsidRPr="004C2050" w:rsidRDefault="00D52ADD" w:rsidP="00D52ADD">
      <w:pPr>
        <w:autoSpaceDE w:val="0"/>
        <w:autoSpaceDN w:val="0"/>
        <w:adjustRightInd w:val="0"/>
        <w:spacing w:line="276" w:lineRule="auto"/>
        <w:jc w:val="both"/>
        <w:rPr>
          <w:rFonts w:ascii="Sylfaen" w:hAnsi="Sylfaen" w:cs="Tahoma"/>
        </w:rPr>
      </w:pPr>
    </w:p>
    <w:p w14:paraId="44FC9D1C" w14:textId="77777777" w:rsidR="00D52ADD" w:rsidRPr="004C2050" w:rsidRDefault="00D52ADD" w:rsidP="00D52ADD">
      <w:pPr>
        <w:autoSpaceDE w:val="0"/>
        <w:autoSpaceDN w:val="0"/>
        <w:adjustRightInd w:val="0"/>
        <w:spacing w:line="276" w:lineRule="auto"/>
        <w:jc w:val="both"/>
        <w:rPr>
          <w:rFonts w:ascii="Sylfaen" w:hAnsi="Sylfaen" w:cs="Tahoma"/>
        </w:rPr>
      </w:pPr>
    </w:p>
    <w:p w14:paraId="2A24184F" w14:textId="77777777" w:rsidR="00D52ADD" w:rsidRPr="004C2050" w:rsidRDefault="00D52ADD" w:rsidP="00D52ADD">
      <w:pPr>
        <w:autoSpaceDE w:val="0"/>
        <w:autoSpaceDN w:val="0"/>
        <w:adjustRightInd w:val="0"/>
        <w:spacing w:line="276" w:lineRule="auto"/>
        <w:jc w:val="both"/>
        <w:rPr>
          <w:rFonts w:ascii="Sylfaen" w:hAnsi="Sylfaen" w:cs="Tahoma"/>
        </w:rPr>
      </w:pPr>
    </w:p>
    <w:p w14:paraId="45C56012" w14:textId="77777777" w:rsidR="00D52ADD" w:rsidRPr="004C2050" w:rsidRDefault="00D52ADD" w:rsidP="00D52ADD">
      <w:pPr>
        <w:autoSpaceDE w:val="0"/>
        <w:autoSpaceDN w:val="0"/>
        <w:adjustRightInd w:val="0"/>
        <w:spacing w:line="276" w:lineRule="auto"/>
        <w:jc w:val="both"/>
        <w:rPr>
          <w:rFonts w:ascii="Sylfaen" w:hAnsi="Sylfaen" w:cs="Tahoma"/>
        </w:rPr>
      </w:pPr>
    </w:p>
    <w:p w14:paraId="5FE2C594" w14:textId="77777777" w:rsidR="00D52ADD" w:rsidRPr="004C2050" w:rsidRDefault="00D52ADD" w:rsidP="00D52ADD">
      <w:pPr>
        <w:autoSpaceDE w:val="0"/>
        <w:autoSpaceDN w:val="0"/>
        <w:adjustRightInd w:val="0"/>
        <w:spacing w:line="276" w:lineRule="auto"/>
        <w:jc w:val="both"/>
        <w:rPr>
          <w:rFonts w:ascii="Sylfaen" w:hAnsi="Sylfaen" w:cs="Tahoma"/>
        </w:rPr>
      </w:pPr>
    </w:p>
    <w:p w14:paraId="19C2AF63" w14:textId="77777777" w:rsidR="00D52ADD" w:rsidRPr="004C2050" w:rsidRDefault="00D52ADD" w:rsidP="00D52ADD">
      <w:pPr>
        <w:autoSpaceDE w:val="0"/>
        <w:autoSpaceDN w:val="0"/>
        <w:adjustRightInd w:val="0"/>
        <w:spacing w:line="276" w:lineRule="auto"/>
        <w:jc w:val="both"/>
        <w:rPr>
          <w:rFonts w:ascii="Sylfaen" w:hAnsi="Sylfaen" w:cs="Tahoma"/>
        </w:rPr>
      </w:pPr>
    </w:p>
    <w:p w14:paraId="5CCF1CAA" w14:textId="0D89EE82" w:rsidR="00D52ADD" w:rsidRPr="004C2050" w:rsidRDefault="00D52ADD" w:rsidP="00D52ADD">
      <w:pPr>
        <w:autoSpaceDE w:val="0"/>
        <w:autoSpaceDN w:val="0"/>
        <w:adjustRightInd w:val="0"/>
        <w:spacing w:line="276" w:lineRule="auto"/>
        <w:jc w:val="both"/>
        <w:rPr>
          <w:rFonts w:ascii="Sylfaen" w:hAnsi="Sylfaen" w:cs="Tahoma"/>
        </w:rPr>
      </w:pPr>
    </w:p>
    <w:p w14:paraId="7F8FB2C9" w14:textId="579A50D8" w:rsidR="00D52ADD" w:rsidRPr="004C2050" w:rsidRDefault="00D52ADD" w:rsidP="00D52ADD">
      <w:pPr>
        <w:autoSpaceDE w:val="0"/>
        <w:autoSpaceDN w:val="0"/>
        <w:adjustRightInd w:val="0"/>
        <w:spacing w:line="276" w:lineRule="auto"/>
        <w:jc w:val="both"/>
        <w:rPr>
          <w:rFonts w:ascii="Sylfaen" w:hAnsi="Sylfaen" w:cs="Tahoma"/>
        </w:rPr>
      </w:pPr>
    </w:p>
    <w:p w14:paraId="561C64A1" w14:textId="1A257480" w:rsidR="00805EE0" w:rsidRPr="004C2050" w:rsidRDefault="00805EE0" w:rsidP="00D52ADD">
      <w:pPr>
        <w:autoSpaceDE w:val="0"/>
        <w:autoSpaceDN w:val="0"/>
        <w:adjustRightInd w:val="0"/>
        <w:spacing w:line="276" w:lineRule="auto"/>
        <w:jc w:val="both"/>
        <w:rPr>
          <w:rFonts w:ascii="Sylfaen" w:hAnsi="Sylfaen" w:cs="Tahoma"/>
        </w:rPr>
      </w:pPr>
    </w:p>
    <w:p w14:paraId="29F31C02" w14:textId="77777777" w:rsidR="00805EE0" w:rsidRPr="004C2050" w:rsidRDefault="00805EE0" w:rsidP="00D52ADD">
      <w:pPr>
        <w:autoSpaceDE w:val="0"/>
        <w:autoSpaceDN w:val="0"/>
        <w:adjustRightInd w:val="0"/>
        <w:spacing w:line="276" w:lineRule="auto"/>
        <w:jc w:val="both"/>
        <w:rPr>
          <w:rFonts w:ascii="Sylfaen" w:hAnsi="Sylfaen" w:cs="Tahoma"/>
        </w:rPr>
      </w:pPr>
    </w:p>
    <w:p w14:paraId="108B8C56" w14:textId="77777777" w:rsidR="00D52ADD" w:rsidRPr="004C2050" w:rsidRDefault="00D52ADD" w:rsidP="00D52ADD">
      <w:pPr>
        <w:autoSpaceDE w:val="0"/>
        <w:autoSpaceDN w:val="0"/>
        <w:adjustRightInd w:val="0"/>
        <w:spacing w:line="276" w:lineRule="auto"/>
        <w:jc w:val="both"/>
        <w:rPr>
          <w:rFonts w:ascii="Sylfaen" w:hAnsi="Sylfaen" w:cs="Tahoma"/>
        </w:rPr>
      </w:pPr>
    </w:p>
    <w:p w14:paraId="54938C44" w14:textId="77777777" w:rsidR="00D52ADD" w:rsidRPr="004C2050" w:rsidRDefault="00D52ADD" w:rsidP="00D52ADD">
      <w:pPr>
        <w:spacing w:before="120" w:after="120" w:line="276" w:lineRule="auto"/>
        <w:jc w:val="both"/>
        <w:rPr>
          <w:rFonts w:ascii="Sylfaen" w:hAnsi="Sylfaen" w:cs="Tahoma"/>
        </w:rPr>
      </w:pPr>
      <w:r w:rsidRPr="004C2050">
        <w:rPr>
          <w:rFonts w:ascii="Sylfaen" w:hAnsi="Sylfaen" w:cs="Tahoma"/>
        </w:rPr>
        <w:t>This plan is reviewed annually to ensure compliance with current regulations</w:t>
      </w:r>
    </w:p>
    <w:tbl>
      <w:tblPr>
        <w:tblStyle w:val="TableGrid"/>
        <w:tblW w:w="7794" w:type="dxa"/>
        <w:tblInd w:w="133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1947"/>
        <w:gridCol w:w="1890"/>
        <w:gridCol w:w="2004"/>
        <w:gridCol w:w="1953"/>
      </w:tblGrid>
      <w:tr w:rsidR="00B034F2" w:rsidRPr="004C2050" w14:paraId="02928451" w14:textId="77777777" w:rsidTr="00A45BD4">
        <w:trPr>
          <w:trHeight w:val="338"/>
        </w:trPr>
        <w:tc>
          <w:tcPr>
            <w:tcW w:w="7794" w:type="dxa"/>
            <w:gridSpan w:val="4"/>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035C2F62" w14:textId="77777777" w:rsidR="00B034F2" w:rsidRPr="004C2050" w:rsidRDefault="00B034F2" w:rsidP="00A45BD4">
            <w:pPr>
              <w:spacing w:before="120" w:after="120" w:line="276" w:lineRule="auto"/>
              <w:jc w:val="both"/>
              <w:rPr>
                <w:rFonts w:ascii="Sylfaen" w:hAnsi="Sylfaen" w:cs="Tahoma"/>
                <w:b/>
              </w:rPr>
            </w:pPr>
            <w:r w:rsidRPr="004C2050">
              <w:rPr>
                <w:rFonts w:ascii="Sylfaen" w:hAnsi="Sylfaen" w:cs="Tahoma"/>
                <w:b/>
              </w:rPr>
              <w:t>Approved/Agreed by</w:t>
            </w:r>
          </w:p>
        </w:tc>
      </w:tr>
      <w:tr w:rsidR="00B034F2" w:rsidRPr="004C2050" w14:paraId="329E2531" w14:textId="77777777" w:rsidTr="00A45BD4">
        <w:trPr>
          <w:trHeight w:val="859"/>
        </w:trPr>
        <w:tc>
          <w:tcPr>
            <w:tcW w:w="1947" w:type="dxa"/>
            <w:tcBorders>
              <w:top w:val="single" w:sz="8" w:space="0" w:color="auto"/>
              <w:left w:val="single" w:sz="8" w:space="0" w:color="auto"/>
              <w:bottom w:val="single" w:sz="8" w:space="0" w:color="auto"/>
              <w:right w:val="single" w:sz="8" w:space="0" w:color="auto"/>
            </w:tcBorders>
            <w:vAlign w:val="center"/>
          </w:tcPr>
          <w:p w14:paraId="49EAD65E" w14:textId="77777777" w:rsidR="00B034F2" w:rsidRPr="004C2050" w:rsidRDefault="00B034F2" w:rsidP="00A45BD4">
            <w:pPr>
              <w:spacing w:after="0" w:line="276" w:lineRule="auto"/>
              <w:jc w:val="both"/>
              <w:rPr>
                <w:rFonts w:ascii="Sylfaen" w:hAnsi="Sylfaen" w:cs="Tahoma"/>
                <w:b/>
              </w:rPr>
            </w:pPr>
            <w:r w:rsidRPr="004C2050">
              <w:rPr>
                <w:rFonts w:ascii="Sylfaen" w:hAnsi="Sylfaen" w:cs="Tahoma"/>
                <w:b/>
              </w:rPr>
              <w:t>Head of Centre</w:t>
            </w:r>
          </w:p>
          <w:p w14:paraId="512E9DCE" w14:textId="77777777" w:rsidR="00B034F2" w:rsidRPr="004C2050" w:rsidRDefault="00B034F2" w:rsidP="00A45BD4">
            <w:pPr>
              <w:spacing w:after="0" w:line="276" w:lineRule="auto"/>
              <w:jc w:val="both"/>
              <w:rPr>
                <w:rFonts w:ascii="Sylfaen" w:hAnsi="Sylfaen" w:cs="Tahoma"/>
              </w:rPr>
            </w:pPr>
            <w:r w:rsidRPr="004C2050">
              <w:rPr>
                <w:rFonts w:ascii="Sylfaen" w:hAnsi="Sylfaen" w:cs="Tahoma"/>
              </w:rPr>
              <w:t>Trevor Orchard</w:t>
            </w:r>
          </w:p>
        </w:tc>
        <w:tc>
          <w:tcPr>
            <w:tcW w:w="1890" w:type="dxa"/>
            <w:tcBorders>
              <w:top w:val="single" w:sz="8" w:space="0" w:color="auto"/>
              <w:left w:val="single" w:sz="8" w:space="0" w:color="auto"/>
              <w:bottom w:val="single" w:sz="8" w:space="0" w:color="auto"/>
              <w:right w:val="single" w:sz="8" w:space="0" w:color="auto"/>
            </w:tcBorders>
            <w:vAlign w:val="center"/>
          </w:tcPr>
          <w:p w14:paraId="0468C786" w14:textId="77777777" w:rsidR="00B034F2" w:rsidRPr="004C2050" w:rsidRDefault="00B034F2" w:rsidP="00A45BD4">
            <w:pPr>
              <w:spacing w:after="0" w:line="276" w:lineRule="auto"/>
              <w:jc w:val="both"/>
              <w:rPr>
                <w:rFonts w:ascii="Sylfaen" w:hAnsi="Sylfaen" w:cs="Tahoma"/>
                <w:b/>
              </w:rPr>
            </w:pPr>
            <w:r w:rsidRPr="004C2050">
              <w:rPr>
                <w:rFonts w:ascii="Sylfaen" w:hAnsi="Sylfaen" w:cs="Tahoma"/>
                <w:b/>
              </w:rPr>
              <w:t>SLT Responsible</w:t>
            </w:r>
          </w:p>
          <w:p w14:paraId="42BB116F" w14:textId="77777777" w:rsidR="00B034F2" w:rsidRPr="004C2050" w:rsidRDefault="00B034F2" w:rsidP="00A45BD4">
            <w:pPr>
              <w:spacing w:after="0" w:line="276" w:lineRule="auto"/>
              <w:jc w:val="both"/>
              <w:rPr>
                <w:rFonts w:ascii="Sylfaen" w:hAnsi="Sylfaen" w:cs="Tahoma"/>
              </w:rPr>
            </w:pPr>
            <w:r w:rsidRPr="004C2050">
              <w:rPr>
                <w:rFonts w:ascii="Sylfaen" w:hAnsi="Sylfaen" w:cs="Tahoma"/>
              </w:rPr>
              <w:t>David Morgan</w:t>
            </w:r>
          </w:p>
        </w:tc>
        <w:tc>
          <w:tcPr>
            <w:tcW w:w="2004" w:type="dxa"/>
            <w:tcBorders>
              <w:top w:val="single" w:sz="8" w:space="0" w:color="auto"/>
              <w:left w:val="single" w:sz="8" w:space="0" w:color="auto"/>
              <w:bottom w:val="single" w:sz="8" w:space="0" w:color="auto"/>
              <w:right w:val="single" w:sz="8" w:space="0" w:color="auto"/>
            </w:tcBorders>
            <w:vAlign w:val="center"/>
          </w:tcPr>
          <w:p w14:paraId="1D989A2E" w14:textId="77777777" w:rsidR="00B034F2" w:rsidRPr="004C2050" w:rsidRDefault="00B034F2" w:rsidP="00A45BD4">
            <w:pPr>
              <w:spacing w:after="0" w:line="276" w:lineRule="auto"/>
              <w:jc w:val="both"/>
              <w:rPr>
                <w:rFonts w:ascii="Sylfaen" w:hAnsi="Sylfaen" w:cs="Tahoma"/>
                <w:b/>
              </w:rPr>
            </w:pPr>
            <w:r w:rsidRPr="004C2050">
              <w:rPr>
                <w:rFonts w:ascii="Sylfaen" w:hAnsi="Sylfaen" w:cs="Tahoma"/>
                <w:b/>
              </w:rPr>
              <w:t>Exams Officer</w:t>
            </w:r>
          </w:p>
          <w:p w14:paraId="025F9BCD" w14:textId="77777777" w:rsidR="00B034F2" w:rsidRPr="004C2050" w:rsidRDefault="00B034F2" w:rsidP="00A45BD4">
            <w:pPr>
              <w:spacing w:after="0" w:line="276" w:lineRule="auto"/>
              <w:jc w:val="both"/>
              <w:rPr>
                <w:rFonts w:ascii="Sylfaen" w:hAnsi="Sylfaen" w:cs="Tahoma"/>
              </w:rPr>
            </w:pPr>
            <w:r w:rsidRPr="004C2050">
              <w:rPr>
                <w:rFonts w:ascii="Sylfaen" w:hAnsi="Sylfaen" w:cs="Tahoma"/>
              </w:rPr>
              <w:t>Alison Patel</w:t>
            </w:r>
          </w:p>
        </w:tc>
        <w:tc>
          <w:tcPr>
            <w:tcW w:w="1953" w:type="dxa"/>
            <w:tcBorders>
              <w:top w:val="single" w:sz="8" w:space="0" w:color="auto"/>
              <w:left w:val="single" w:sz="8" w:space="0" w:color="auto"/>
              <w:bottom w:val="single" w:sz="8" w:space="0" w:color="auto"/>
              <w:right w:val="single" w:sz="8" w:space="0" w:color="auto"/>
            </w:tcBorders>
            <w:vAlign w:val="center"/>
          </w:tcPr>
          <w:p w14:paraId="28E8A6B8" w14:textId="77777777" w:rsidR="00B034F2" w:rsidRPr="004C2050" w:rsidRDefault="00B034F2" w:rsidP="00A45BD4">
            <w:pPr>
              <w:spacing w:after="0" w:line="276" w:lineRule="auto"/>
              <w:jc w:val="both"/>
              <w:rPr>
                <w:rFonts w:ascii="Sylfaen" w:hAnsi="Sylfaen" w:cs="Tahoma"/>
                <w:b/>
              </w:rPr>
            </w:pPr>
            <w:r w:rsidRPr="004C2050">
              <w:rPr>
                <w:rFonts w:ascii="Sylfaen" w:hAnsi="Sylfaen" w:cs="Tahoma"/>
                <w:b/>
              </w:rPr>
              <w:t>SENDCo</w:t>
            </w:r>
          </w:p>
          <w:p w14:paraId="0050B0E0" w14:textId="77777777" w:rsidR="00B034F2" w:rsidRPr="004C2050" w:rsidRDefault="00B034F2" w:rsidP="00A45BD4">
            <w:pPr>
              <w:spacing w:after="0" w:line="276" w:lineRule="auto"/>
              <w:jc w:val="both"/>
              <w:rPr>
                <w:rFonts w:ascii="Sylfaen" w:hAnsi="Sylfaen" w:cs="Tahoma"/>
              </w:rPr>
            </w:pPr>
            <w:r w:rsidRPr="004C2050">
              <w:rPr>
                <w:rFonts w:ascii="Sylfaen" w:hAnsi="Sylfaen" w:cs="Tahoma"/>
              </w:rPr>
              <w:t>Chris Howroyd</w:t>
            </w:r>
          </w:p>
        </w:tc>
      </w:tr>
      <w:tr w:rsidR="00B034F2" w:rsidRPr="004C2050" w14:paraId="051700A7" w14:textId="77777777" w:rsidTr="00A45BD4">
        <w:trPr>
          <w:trHeight w:val="532"/>
        </w:trPr>
        <w:tc>
          <w:tcPr>
            <w:tcW w:w="3837"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78059BE5" w14:textId="77777777" w:rsidR="00B034F2" w:rsidRPr="004C2050" w:rsidRDefault="00B034F2" w:rsidP="00A45BD4">
            <w:pPr>
              <w:spacing w:before="120" w:after="120" w:line="276" w:lineRule="auto"/>
              <w:ind w:left="1080" w:hanging="1080"/>
              <w:jc w:val="both"/>
              <w:rPr>
                <w:rFonts w:ascii="Sylfaen" w:hAnsi="Sylfaen" w:cs="Tahoma"/>
                <w:b/>
              </w:rPr>
            </w:pPr>
            <w:r w:rsidRPr="004C2050">
              <w:rPr>
                <w:rFonts w:ascii="Sylfaen" w:hAnsi="Sylfaen" w:cs="Tahoma"/>
                <w:b/>
              </w:rPr>
              <w:t>Date of next review</w:t>
            </w:r>
          </w:p>
        </w:tc>
        <w:tc>
          <w:tcPr>
            <w:tcW w:w="3957" w:type="dxa"/>
            <w:gridSpan w:val="2"/>
            <w:tcBorders>
              <w:top w:val="single" w:sz="8" w:space="0" w:color="auto"/>
              <w:left w:val="single" w:sz="8" w:space="0" w:color="auto"/>
              <w:bottom w:val="single" w:sz="8" w:space="0" w:color="auto"/>
              <w:right w:val="single" w:sz="8" w:space="0" w:color="auto"/>
            </w:tcBorders>
            <w:vAlign w:val="center"/>
          </w:tcPr>
          <w:p w14:paraId="0A3A9947" w14:textId="77777777" w:rsidR="00B034F2" w:rsidRPr="004C2050" w:rsidRDefault="00B034F2" w:rsidP="00A45BD4">
            <w:pPr>
              <w:spacing w:before="120" w:after="120" w:line="276" w:lineRule="auto"/>
              <w:jc w:val="both"/>
              <w:rPr>
                <w:rFonts w:ascii="Sylfaen" w:hAnsi="Sylfaen" w:cs="Tahoma"/>
              </w:rPr>
            </w:pPr>
            <w:r w:rsidRPr="004C2050">
              <w:rPr>
                <w:rFonts w:ascii="Sylfaen" w:hAnsi="Sylfaen" w:cs="Tahoma"/>
              </w:rPr>
              <w:t>March 2023</w:t>
            </w:r>
          </w:p>
        </w:tc>
      </w:tr>
    </w:tbl>
    <w:p w14:paraId="3B79026B" w14:textId="44A2ABAC" w:rsidR="00D52ADD" w:rsidRPr="004C2050" w:rsidRDefault="00D52ADD" w:rsidP="00D52ADD">
      <w:pPr>
        <w:spacing w:before="120" w:after="120" w:line="276" w:lineRule="auto"/>
        <w:jc w:val="both"/>
        <w:rPr>
          <w:rFonts w:ascii="Sylfaen" w:hAnsi="Sylfaen" w:cs="Tahoma"/>
        </w:rPr>
      </w:pPr>
    </w:p>
    <w:p w14:paraId="2FA0BD00" w14:textId="03D4481E" w:rsidR="00B034F2" w:rsidRPr="004C2050" w:rsidRDefault="00B034F2" w:rsidP="00D52ADD">
      <w:pPr>
        <w:spacing w:before="120" w:after="120" w:line="276" w:lineRule="auto"/>
        <w:jc w:val="both"/>
        <w:rPr>
          <w:rFonts w:ascii="Sylfaen" w:hAnsi="Sylfaen" w:cs="Tahoma"/>
        </w:rPr>
      </w:pPr>
    </w:p>
    <w:p w14:paraId="01DF59A1" w14:textId="77777777" w:rsidR="00B034F2" w:rsidRPr="004C2050" w:rsidRDefault="00B034F2" w:rsidP="00D52ADD">
      <w:pPr>
        <w:spacing w:before="120" w:after="120" w:line="276" w:lineRule="auto"/>
        <w:jc w:val="both"/>
        <w:rPr>
          <w:rFonts w:ascii="Sylfaen" w:hAnsi="Sylfaen" w:cs="Tahoma"/>
        </w:rPr>
      </w:pPr>
    </w:p>
    <w:bookmarkEnd w:id="1"/>
    <w:bookmarkEnd w:id="0"/>
    <w:p w14:paraId="258857E6" w14:textId="59E74015" w:rsidR="006C1805" w:rsidRPr="004C2050" w:rsidRDefault="006C1805" w:rsidP="004C2050">
      <w:pPr>
        <w:pStyle w:val="Headinglevel1"/>
        <w:spacing w:after="0"/>
        <w:rPr>
          <w:rFonts w:ascii="Sylfaen" w:hAnsi="Sylfaen"/>
          <w:color w:val="0070C0"/>
          <w:sz w:val="22"/>
          <w:szCs w:val="22"/>
        </w:rPr>
      </w:pPr>
      <w:r w:rsidRPr="004C2050">
        <w:rPr>
          <w:rFonts w:ascii="Sylfaen" w:hAnsi="Sylfaen"/>
          <w:color w:val="0070C0"/>
          <w:sz w:val="22"/>
          <w:szCs w:val="22"/>
        </w:rPr>
        <w:lastRenderedPageBreak/>
        <w:t>Purpose of the policy</w:t>
      </w:r>
    </w:p>
    <w:p w14:paraId="0B100392" w14:textId="22830117" w:rsidR="00BB5A00" w:rsidRPr="004C2050" w:rsidRDefault="00BB5A00" w:rsidP="004C2050">
      <w:pPr>
        <w:pStyle w:val="Headinglevel1"/>
        <w:spacing w:after="0"/>
        <w:jc w:val="both"/>
        <w:rPr>
          <w:rFonts w:ascii="Sylfaen" w:hAnsi="Sylfaen"/>
          <w:b w:val="0"/>
          <w:color w:val="auto"/>
          <w:sz w:val="22"/>
          <w:szCs w:val="22"/>
        </w:rPr>
      </w:pPr>
      <w:r w:rsidRPr="004C2050">
        <w:rPr>
          <w:rFonts w:ascii="Sylfaen" w:hAnsi="Sylfaen"/>
          <w:b w:val="0"/>
          <w:color w:val="auto"/>
          <w:sz w:val="22"/>
          <w:szCs w:val="22"/>
        </w:rPr>
        <w:t xml:space="preserve">The purpose of this policy is to confirm the arrangements for candidates who arrive late for an examination at </w:t>
      </w:r>
      <w:r w:rsidR="004C2050">
        <w:rPr>
          <w:rFonts w:ascii="Sylfaen" w:hAnsi="Sylfaen"/>
          <w:b w:val="0"/>
          <w:color w:val="auto"/>
          <w:sz w:val="22"/>
          <w:szCs w:val="22"/>
        </w:rPr>
        <w:t>Roman Fields Academy and Forest House Education Centre</w:t>
      </w:r>
      <w:r w:rsidRPr="004C2050">
        <w:rPr>
          <w:rFonts w:ascii="Sylfaen" w:hAnsi="Sylfaen"/>
          <w:b w:val="0"/>
          <w:color w:val="auto"/>
          <w:sz w:val="22"/>
          <w:szCs w:val="22"/>
        </w:rPr>
        <w:t>. A candidate will be considered late if they arrive:</w:t>
      </w:r>
    </w:p>
    <w:p w14:paraId="54D282FA" w14:textId="3C0A49B7" w:rsidR="00BB5A00" w:rsidRPr="004C2050" w:rsidRDefault="004C2050" w:rsidP="004C2050">
      <w:pPr>
        <w:pStyle w:val="Headinglevel1"/>
        <w:numPr>
          <w:ilvl w:val="0"/>
          <w:numId w:val="46"/>
        </w:numPr>
        <w:spacing w:after="0"/>
        <w:jc w:val="both"/>
        <w:rPr>
          <w:rFonts w:ascii="Sylfaen" w:hAnsi="Sylfaen"/>
          <w:b w:val="0"/>
          <w:color w:val="auto"/>
          <w:sz w:val="22"/>
          <w:szCs w:val="22"/>
        </w:rPr>
      </w:pPr>
      <w:r w:rsidRPr="004C2050">
        <w:rPr>
          <w:rFonts w:ascii="Sylfaen" w:hAnsi="Sylfaen"/>
          <w:b w:val="0"/>
          <w:color w:val="auto"/>
          <w:sz w:val="22"/>
          <w:szCs w:val="22"/>
        </w:rPr>
        <w:t xml:space="preserve">Within </w:t>
      </w:r>
      <w:r w:rsidR="00BB5A00" w:rsidRPr="004C2050">
        <w:rPr>
          <w:rFonts w:ascii="Sylfaen" w:hAnsi="Sylfaen"/>
          <w:b w:val="0"/>
          <w:color w:val="auto"/>
          <w:sz w:val="22"/>
          <w:szCs w:val="22"/>
        </w:rPr>
        <w:t xml:space="preserve">one hour of the awarding body’s published starting time for an examination which lasts an hour or more, i.e. candidates arriving between 9.00am and 10.00am for a morning examination or between 1.30pm and 2.30pm for an afternoon examination (ICE 21.5) </w:t>
      </w:r>
    </w:p>
    <w:p w14:paraId="135A8DAC" w14:textId="77777777" w:rsidR="004C2050" w:rsidRDefault="004C2050" w:rsidP="004C2050">
      <w:pPr>
        <w:pStyle w:val="Headinglevel1"/>
        <w:spacing w:after="0"/>
        <w:jc w:val="both"/>
        <w:rPr>
          <w:rFonts w:ascii="Sylfaen" w:hAnsi="Sylfaen"/>
          <w:b w:val="0"/>
          <w:color w:val="auto"/>
          <w:sz w:val="22"/>
          <w:szCs w:val="22"/>
        </w:rPr>
      </w:pPr>
    </w:p>
    <w:p w14:paraId="060E1CE8" w14:textId="37CB752A" w:rsidR="00BB5A00" w:rsidRPr="004C2050" w:rsidRDefault="00BB5A00" w:rsidP="004C2050">
      <w:pPr>
        <w:pStyle w:val="Headinglevel1"/>
        <w:spacing w:after="0"/>
        <w:jc w:val="both"/>
        <w:rPr>
          <w:rFonts w:ascii="Sylfaen" w:hAnsi="Sylfaen"/>
          <w:b w:val="0"/>
          <w:color w:val="auto"/>
          <w:sz w:val="22"/>
          <w:szCs w:val="22"/>
        </w:rPr>
      </w:pPr>
      <w:r w:rsidRPr="004C2050">
        <w:rPr>
          <w:rFonts w:ascii="Sylfaen" w:hAnsi="Sylfaen"/>
          <w:b w:val="0"/>
          <w:color w:val="auto"/>
          <w:sz w:val="22"/>
          <w:szCs w:val="22"/>
        </w:rPr>
        <w:t xml:space="preserve">A candidate will be considered very late if they arrive: </w:t>
      </w:r>
    </w:p>
    <w:p w14:paraId="4C8D0EF1" w14:textId="393142D7" w:rsidR="00BB5A00" w:rsidRPr="004C2050" w:rsidRDefault="004C2050" w:rsidP="004C2050">
      <w:pPr>
        <w:pStyle w:val="Headinglevel1"/>
        <w:numPr>
          <w:ilvl w:val="0"/>
          <w:numId w:val="46"/>
        </w:numPr>
        <w:spacing w:after="0"/>
        <w:jc w:val="both"/>
        <w:rPr>
          <w:rFonts w:ascii="Sylfaen" w:hAnsi="Sylfaen"/>
          <w:b w:val="0"/>
          <w:color w:val="auto"/>
          <w:sz w:val="22"/>
          <w:szCs w:val="22"/>
        </w:rPr>
      </w:pPr>
      <w:r w:rsidRPr="004C2050">
        <w:rPr>
          <w:rFonts w:ascii="Sylfaen" w:hAnsi="Sylfaen"/>
          <w:b w:val="0"/>
          <w:color w:val="auto"/>
          <w:sz w:val="22"/>
          <w:szCs w:val="22"/>
        </w:rPr>
        <w:t xml:space="preserve">More than one hour after the awarding body’s published starting time for an examination which lasts one hour or more, i.e. After 10.00am for a morning examination or after 2.30pm for an afternoon examination (ice 21.3) </w:t>
      </w:r>
    </w:p>
    <w:p w14:paraId="62A08649" w14:textId="2D24241B" w:rsidR="00BB5A00" w:rsidRPr="004C2050" w:rsidRDefault="004C2050" w:rsidP="004C2050">
      <w:pPr>
        <w:pStyle w:val="Headinglevel1"/>
        <w:numPr>
          <w:ilvl w:val="0"/>
          <w:numId w:val="46"/>
        </w:numPr>
        <w:spacing w:after="0"/>
        <w:jc w:val="both"/>
        <w:rPr>
          <w:rFonts w:ascii="Sylfaen" w:hAnsi="Sylfaen"/>
          <w:b w:val="0"/>
          <w:color w:val="auto"/>
          <w:sz w:val="22"/>
          <w:szCs w:val="22"/>
        </w:rPr>
      </w:pPr>
      <w:r w:rsidRPr="004C2050">
        <w:rPr>
          <w:rFonts w:ascii="Sylfaen" w:hAnsi="Sylfaen"/>
          <w:b w:val="0"/>
          <w:color w:val="auto"/>
          <w:sz w:val="22"/>
          <w:szCs w:val="22"/>
        </w:rPr>
        <w:t xml:space="preserve">After the awarding body’s published finishing time for an examination that lasts less than one hour (ice 21.3) </w:t>
      </w:r>
    </w:p>
    <w:p w14:paraId="134B2593" w14:textId="77777777" w:rsidR="004C2050" w:rsidRDefault="004C2050" w:rsidP="004C2050">
      <w:pPr>
        <w:pStyle w:val="Headinglevel1"/>
        <w:spacing w:after="0"/>
        <w:jc w:val="both"/>
        <w:rPr>
          <w:rFonts w:ascii="Sylfaen" w:hAnsi="Sylfaen"/>
          <w:b w:val="0"/>
          <w:color w:val="auto"/>
          <w:sz w:val="22"/>
          <w:szCs w:val="22"/>
        </w:rPr>
      </w:pPr>
    </w:p>
    <w:p w14:paraId="06EA75F2" w14:textId="0406C89F" w:rsidR="00BB5A00" w:rsidRPr="004C2050" w:rsidRDefault="004C2050" w:rsidP="004C2050">
      <w:pPr>
        <w:pStyle w:val="Headinglevel1"/>
        <w:spacing w:after="0"/>
        <w:jc w:val="both"/>
        <w:rPr>
          <w:rFonts w:ascii="Sylfaen" w:hAnsi="Sylfaen"/>
          <w:b w:val="0"/>
          <w:color w:val="auto"/>
          <w:sz w:val="22"/>
          <w:szCs w:val="22"/>
        </w:rPr>
      </w:pPr>
      <w:r>
        <w:rPr>
          <w:rFonts w:ascii="Sylfaen" w:hAnsi="Sylfaen"/>
          <w:b w:val="0"/>
          <w:color w:val="auto"/>
          <w:sz w:val="22"/>
          <w:szCs w:val="22"/>
        </w:rPr>
        <w:t>T</w:t>
      </w:r>
      <w:r w:rsidR="00BB5A00" w:rsidRPr="004C2050">
        <w:rPr>
          <w:rFonts w:ascii="Sylfaen" w:hAnsi="Sylfaen"/>
          <w:b w:val="0"/>
          <w:color w:val="auto"/>
          <w:sz w:val="22"/>
          <w:szCs w:val="22"/>
        </w:rPr>
        <w:t>his policy confirms that Coventry Extended Learning Centre reserves the right to exercise discretion whether to allow a candidate who arrives after the start of the examination to enter the examination room and sit the examination, and confirms:</w:t>
      </w:r>
    </w:p>
    <w:p w14:paraId="3D3332FB" w14:textId="0DBD7638" w:rsidR="00BB5A00" w:rsidRPr="004C2050" w:rsidRDefault="004C2050" w:rsidP="004C2050">
      <w:pPr>
        <w:pStyle w:val="Headinglevel1"/>
        <w:numPr>
          <w:ilvl w:val="0"/>
          <w:numId w:val="46"/>
        </w:numPr>
        <w:spacing w:after="0"/>
        <w:jc w:val="both"/>
        <w:rPr>
          <w:rFonts w:ascii="Sylfaen" w:hAnsi="Sylfaen"/>
          <w:b w:val="0"/>
          <w:color w:val="auto"/>
          <w:sz w:val="22"/>
          <w:szCs w:val="22"/>
        </w:rPr>
      </w:pPr>
      <w:r w:rsidRPr="004C2050">
        <w:rPr>
          <w:rFonts w:ascii="Sylfaen" w:hAnsi="Sylfaen"/>
          <w:b w:val="0"/>
          <w:color w:val="auto"/>
          <w:sz w:val="22"/>
          <w:szCs w:val="22"/>
        </w:rPr>
        <w:t>The correct procedures are followed when dealing with a candidate who arrives late to an examination</w:t>
      </w:r>
    </w:p>
    <w:p w14:paraId="17924610" w14:textId="464A9488" w:rsidR="00BB5A00" w:rsidRPr="004C2050" w:rsidRDefault="004C2050" w:rsidP="004C2050">
      <w:pPr>
        <w:pStyle w:val="Headinglevel1"/>
        <w:numPr>
          <w:ilvl w:val="0"/>
          <w:numId w:val="46"/>
        </w:numPr>
        <w:spacing w:after="0"/>
        <w:jc w:val="both"/>
        <w:rPr>
          <w:rFonts w:ascii="Sylfaen" w:hAnsi="Sylfaen"/>
          <w:b w:val="0"/>
          <w:color w:val="auto"/>
          <w:sz w:val="22"/>
          <w:szCs w:val="22"/>
        </w:rPr>
      </w:pPr>
      <w:r w:rsidRPr="004C2050">
        <w:rPr>
          <w:rFonts w:ascii="Sylfaen" w:hAnsi="Sylfaen"/>
          <w:b w:val="0"/>
          <w:color w:val="auto"/>
          <w:sz w:val="22"/>
          <w:szCs w:val="22"/>
        </w:rPr>
        <w:t>Appropriate arrangements ar</w:t>
      </w:r>
      <w:r w:rsidR="00BB5A00" w:rsidRPr="004C2050">
        <w:rPr>
          <w:rFonts w:ascii="Sylfaen" w:hAnsi="Sylfaen"/>
          <w:b w:val="0"/>
          <w:color w:val="auto"/>
          <w:sz w:val="22"/>
          <w:szCs w:val="22"/>
        </w:rPr>
        <w:t>e in place for the management of late arrivals in order to maintain the security and integrity of the examination</w:t>
      </w:r>
    </w:p>
    <w:p w14:paraId="65FED085" w14:textId="77777777" w:rsidR="004C2050" w:rsidRDefault="004C2050" w:rsidP="004C2050">
      <w:pPr>
        <w:pStyle w:val="Headinglevel1"/>
        <w:spacing w:after="0"/>
        <w:rPr>
          <w:rFonts w:ascii="Sylfaen" w:hAnsi="Sylfaen"/>
          <w:color w:val="0070C0"/>
          <w:sz w:val="22"/>
          <w:szCs w:val="22"/>
        </w:rPr>
      </w:pPr>
    </w:p>
    <w:p w14:paraId="71D9A1B3" w14:textId="3275A319" w:rsidR="00BB5A00" w:rsidRPr="004C2050" w:rsidRDefault="00BB5A00" w:rsidP="004C2050">
      <w:pPr>
        <w:pStyle w:val="Headinglevel1"/>
        <w:spacing w:after="0"/>
        <w:rPr>
          <w:rFonts w:ascii="Sylfaen" w:hAnsi="Sylfaen"/>
          <w:color w:val="0070C0"/>
          <w:sz w:val="22"/>
          <w:szCs w:val="22"/>
        </w:rPr>
      </w:pPr>
      <w:r w:rsidRPr="004C2050">
        <w:rPr>
          <w:rFonts w:ascii="Sylfaen" w:hAnsi="Sylfaen"/>
          <w:color w:val="0070C0"/>
          <w:sz w:val="22"/>
          <w:szCs w:val="22"/>
        </w:rPr>
        <w:t>Candidates who arrive late</w:t>
      </w:r>
    </w:p>
    <w:p w14:paraId="26C7817F" w14:textId="77777777" w:rsidR="00BB5A00" w:rsidRPr="004C2050" w:rsidRDefault="00BB5A00" w:rsidP="004C2050">
      <w:pPr>
        <w:spacing w:after="0"/>
        <w:rPr>
          <w:rFonts w:ascii="Sylfaen" w:hAnsi="Sylfaen"/>
        </w:rPr>
      </w:pPr>
      <w:r w:rsidRPr="004C2050">
        <w:rPr>
          <w:rFonts w:ascii="Sylfaen" w:hAnsi="Sylfaen"/>
        </w:rPr>
        <w:t xml:space="preserve">The following procedures are applied at Coventry Extended Learning Centre in relation to candidates who arrive late to examinations: </w:t>
      </w:r>
    </w:p>
    <w:p w14:paraId="1E9AC7DB" w14:textId="62E94E40" w:rsidR="00BB5A00" w:rsidRPr="004C2050" w:rsidRDefault="00BB5A00" w:rsidP="004C2050">
      <w:pPr>
        <w:pStyle w:val="ListParagraph"/>
        <w:numPr>
          <w:ilvl w:val="0"/>
          <w:numId w:val="46"/>
        </w:numPr>
        <w:spacing w:after="0"/>
        <w:rPr>
          <w:rFonts w:ascii="Sylfaen" w:hAnsi="Sylfaen"/>
        </w:rPr>
      </w:pPr>
      <w:r w:rsidRPr="004C2050">
        <w:rPr>
          <w:rFonts w:ascii="Sylfaen" w:hAnsi="Sylfaen"/>
        </w:rPr>
        <w:t xml:space="preserve">A candidate who arrives after the start of the examination may be allowed to enter the examination room and sit the examination (ICE 21.1) </w:t>
      </w:r>
    </w:p>
    <w:p w14:paraId="2B6BE463" w14:textId="77777777" w:rsidR="00BB5A00" w:rsidRPr="004C2050" w:rsidRDefault="00BB5A00" w:rsidP="004C2050">
      <w:pPr>
        <w:pStyle w:val="ListParagraph"/>
        <w:spacing w:after="0"/>
        <w:rPr>
          <w:rFonts w:ascii="Sylfaen" w:hAnsi="Sylfaen"/>
        </w:rPr>
      </w:pPr>
    </w:p>
    <w:p w14:paraId="41E3C483" w14:textId="2D2E29F5" w:rsidR="00BB5A00" w:rsidRPr="004C2050" w:rsidRDefault="00BB5A00" w:rsidP="004C2050">
      <w:pPr>
        <w:pStyle w:val="ListParagraph"/>
        <w:numPr>
          <w:ilvl w:val="0"/>
          <w:numId w:val="46"/>
        </w:numPr>
        <w:spacing w:after="0"/>
        <w:rPr>
          <w:rFonts w:ascii="Sylfaen" w:hAnsi="Sylfaen"/>
        </w:rPr>
      </w:pPr>
      <w:r w:rsidRPr="004C2050">
        <w:rPr>
          <w:rFonts w:ascii="Sylfaen" w:hAnsi="Sylfaen"/>
        </w:rPr>
        <w:t xml:space="preserve">A candidate who arrives late, and is permitted to sit the examination, will be allowed the full time for the examination (ICE 21.2) </w:t>
      </w:r>
    </w:p>
    <w:p w14:paraId="450BFC49" w14:textId="77777777" w:rsidR="00BB5A00" w:rsidRPr="004C2050" w:rsidRDefault="00BB5A00" w:rsidP="004C2050">
      <w:pPr>
        <w:pStyle w:val="ListParagraph"/>
        <w:spacing w:after="0"/>
        <w:rPr>
          <w:rFonts w:ascii="Sylfaen" w:hAnsi="Sylfaen"/>
        </w:rPr>
      </w:pPr>
    </w:p>
    <w:p w14:paraId="6B19B370" w14:textId="4A14FB6F" w:rsidR="00BB5A00" w:rsidRPr="004C2050" w:rsidRDefault="00BB5A00" w:rsidP="004C2050">
      <w:pPr>
        <w:pStyle w:val="ListParagraph"/>
        <w:numPr>
          <w:ilvl w:val="0"/>
          <w:numId w:val="46"/>
        </w:numPr>
        <w:spacing w:after="0"/>
        <w:rPr>
          <w:rFonts w:ascii="Sylfaen" w:hAnsi="Sylfaen"/>
        </w:rPr>
      </w:pPr>
      <w:r w:rsidRPr="004C2050">
        <w:rPr>
          <w:rFonts w:ascii="Sylfaen" w:hAnsi="Sylfaen"/>
        </w:rPr>
        <w:t>A candidate who arrives within one hour of the awarding body’s published starting time for an examination which lasts an hour or more, i.e. candidates arriving between 9.00am and 10.00am for a morning examination or between 1.30pm and 2.30pm for an afternoon examination (ICE 21.5) will be permitted by the centre to sit the examination</w:t>
      </w:r>
    </w:p>
    <w:p w14:paraId="791E184E" w14:textId="77777777" w:rsidR="00BB5A00" w:rsidRPr="004C2050" w:rsidRDefault="00BB5A00" w:rsidP="004C2050">
      <w:pPr>
        <w:pStyle w:val="ListParagraph"/>
        <w:spacing w:after="0"/>
        <w:rPr>
          <w:rFonts w:ascii="Sylfaen" w:hAnsi="Sylfaen"/>
        </w:rPr>
      </w:pPr>
    </w:p>
    <w:p w14:paraId="10AA4C73" w14:textId="77777777" w:rsidR="00BB5A00" w:rsidRPr="004C2050" w:rsidRDefault="00BB5A00" w:rsidP="004C2050">
      <w:pPr>
        <w:pStyle w:val="ListParagraph"/>
        <w:numPr>
          <w:ilvl w:val="0"/>
          <w:numId w:val="46"/>
        </w:numPr>
        <w:spacing w:after="0"/>
        <w:rPr>
          <w:rFonts w:ascii="Sylfaen" w:hAnsi="Sylfaen"/>
        </w:rPr>
      </w:pPr>
      <w:r w:rsidRPr="004C2050">
        <w:rPr>
          <w:rFonts w:ascii="Sylfaen" w:hAnsi="Sylfaen"/>
        </w:rPr>
        <w:t>A candidate who arrives after 10.00am for a morning examination will be considered very late (ICE 21.3) and will be permitted by the centre to sit the examination</w:t>
      </w:r>
    </w:p>
    <w:p w14:paraId="70D52682" w14:textId="77777777" w:rsidR="00BB5A00" w:rsidRPr="004C2050" w:rsidRDefault="00BB5A00" w:rsidP="004C2050">
      <w:pPr>
        <w:pStyle w:val="ListParagraph"/>
        <w:spacing w:after="0"/>
        <w:rPr>
          <w:rFonts w:ascii="Sylfaen" w:hAnsi="Sylfaen"/>
        </w:rPr>
      </w:pPr>
    </w:p>
    <w:p w14:paraId="7DA6A33A" w14:textId="1058AEB7" w:rsidR="00BB5A00" w:rsidRPr="004C2050" w:rsidRDefault="00BB5A00" w:rsidP="004C2050">
      <w:pPr>
        <w:pStyle w:val="ListParagraph"/>
        <w:numPr>
          <w:ilvl w:val="0"/>
          <w:numId w:val="46"/>
        </w:numPr>
        <w:spacing w:after="0"/>
        <w:rPr>
          <w:rFonts w:ascii="Sylfaen" w:hAnsi="Sylfaen"/>
        </w:rPr>
      </w:pPr>
      <w:r w:rsidRPr="004C2050">
        <w:rPr>
          <w:rFonts w:ascii="Sylfaen" w:hAnsi="Sylfaen"/>
        </w:rPr>
        <w:t>A candidate who arrives after 2.30pm for an afternoon examination will be considered very late (ICE 21.3) and will be permitted by the centre to sit the examination A candidate who arrives after the awarding body’s published finishing time for an examination that lasts less than one hour will be considered very late (ICE 21.3) and will be permitted by the centre to sit the examination</w:t>
      </w:r>
    </w:p>
    <w:p w14:paraId="6413D2CA" w14:textId="77777777" w:rsidR="00BB5A00" w:rsidRPr="004C2050" w:rsidRDefault="00BB5A00" w:rsidP="004C2050">
      <w:pPr>
        <w:pStyle w:val="ListParagraph"/>
        <w:spacing w:after="0"/>
        <w:rPr>
          <w:rFonts w:ascii="Sylfaen" w:hAnsi="Sylfaen"/>
        </w:rPr>
      </w:pPr>
    </w:p>
    <w:p w14:paraId="01468327" w14:textId="77777777" w:rsidR="00BB5A00" w:rsidRPr="004C2050" w:rsidRDefault="00BB5A00" w:rsidP="004C2050">
      <w:pPr>
        <w:pStyle w:val="ListParagraph"/>
        <w:numPr>
          <w:ilvl w:val="0"/>
          <w:numId w:val="46"/>
        </w:numPr>
        <w:spacing w:after="0"/>
        <w:rPr>
          <w:rFonts w:ascii="Sylfaen" w:hAnsi="Sylfaen"/>
        </w:rPr>
      </w:pPr>
      <w:r w:rsidRPr="004C2050">
        <w:rPr>
          <w:rFonts w:ascii="Sylfaen" w:hAnsi="Sylfaen"/>
        </w:rPr>
        <w:t>A candidate who arrives very late will be warned that the awarding body may not accept their script (ICE 21.4)</w:t>
      </w:r>
    </w:p>
    <w:p w14:paraId="1ADAE4B4" w14:textId="77777777" w:rsidR="00BB5A00" w:rsidRPr="004C2050" w:rsidRDefault="00BB5A00" w:rsidP="004C2050">
      <w:pPr>
        <w:pStyle w:val="ListParagraph"/>
        <w:spacing w:after="0"/>
        <w:rPr>
          <w:rFonts w:ascii="Sylfaen" w:hAnsi="Sylfaen"/>
        </w:rPr>
      </w:pPr>
    </w:p>
    <w:p w14:paraId="13F18928" w14:textId="74D1BC23" w:rsidR="00BB5A00" w:rsidRPr="004C2050" w:rsidRDefault="00BB5A00" w:rsidP="004C2050">
      <w:pPr>
        <w:pStyle w:val="ListParagraph"/>
        <w:numPr>
          <w:ilvl w:val="0"/>
          <w:numId w:val="46"/>
        </w:numPr>
        <w:spacing w:after="0"/>
        <w:rPr>
          <w:rFonts w:ascii="Sylfaen" w:hAnsi="Sylfaen"/>
        </w:rPr>
      </w:pPr>
      <w:r w:rsidRPr="004C2050">
        <w:rPr>
          <w:rFonts w:ascii="Sylfaen" w:hAnsi="Sylfaen"/>
        </w:rPr>
        <w:t xml:space="preserve">A candidate who arrives in the afternoon for a paper that had been re-arranged for a morning session, may be allowed to take the paper at the published time as long as the candidate has not had any contact with candidates who sat the paper earlier. The awarding body will be informed and will decide whether or not to accept the script (ICE 21.5) </w:t>
      </w:r>
    </w:p>
    <w:p w14:paraId="1CC92FF5" w14:textId="77777777" w:rsidR="00BB5A00" w:rsidRPr="004C2050" w:rsidRDefault="00BB5A00" w:rsidP="004C2050">
      <w:pPr>
        <w:pStyle w:val="ListParagraph"/>
        <w:spacing w:after="0"/>
        <w:rPr>
          <w:rFonts w:ascii="Sylfaen" w:hAnsi="Sylfaen"/>
        </w:rPr>
      </w:pPr>
    </w:p>
    <w:p w14:paraId="49D78D1A" w14:textId="4ED13659" w:rsidR="001F0C28" w:rsidRPr="004C2050" w:rsidRDefault="00BB5A00" w:rsidP="004C2050">
      <w:pPr>
        <w:pStyle w:val="ListParagraph"/>
        <w:numPr>
          <w:ilvl w:val="0"/>
          <w:numId w:val="46"/>
        </w:numPr>
        <w:spacing w:after="0"/>
        <w:rPr>
          <w:rFonts w:ascii="Sylfaen" w:hAnsi="Sylfaen"/>
        </w:rPr>
      </w:pPr>
      <w:r w:rsidRPr="004C2050">
        <w:rPr>
          <w:rFonts w:ascii="Sylfaen" w:hAnsi="Sylfaen"/>
        </w:rPr>
        <w:t>In all cases the centre will submit a declaration for the very late arrival of a candidate for examinations, in accordance with the current JCQ</w:t>
      </w:r>
    </w:p>
    <w:p w14:paraId="0E965581" w14:textId="77777777" w:rsidR="00BB5A00" w:rsidRPr="004C2050" w:rsidRDefault="00BB5A00" w:rsidP="00BB5A00">
      <w:pPr>
        <w:pStyle w:val="ListParagraph"/>
        <w:rPr>
          <w:rFonts w:ascii="Sylfaen" w:hAnsi="Sylfaen"/>
        </w:rPr>
      </w:pPr>
    </w:p>
    <w:p w14:paraId="1391E9F1" w14:textId="0927DD7B" w:rsidR="00BB5A00" w:rsidRPr="004C2050" w:rsidRDefault="00BB5A00" w:rsidP="00BB5A00">
      <w:pPr>
        <w:pStyle w:val="Headinglevel1"/>
        <w:spacing w:before="240"/>
        <w:rPr>
          <w:rFonts w:ascii="Sylfaen" w:hAnsi="Sylfaen"/>
          <w:color w:val="0070C0"/>
          <w:sz w:val="22"/>
          <w:szCs w:val="22"/>
        </w:rPr>
      </w:pPr>
      <w:r w:rsidRPr="004C2050">
        <w:rPr>
          <w:rFonts w:ascii="Sylfaen" w:hAnsi="Sylfaen"/>
          <w:color w:val="0070C0"/>
          <w:sz w:val="22"/>
          <w:szCs w:val="22"/>
        </w:rPr>
        <w:t xml:space="preserve">Roles and Responsibilities. </w:t>
      </w:r>
    </w:p>
    <w:p w14:paraId="2DE85DBF" w14:textId="1B322493" w:rsidR="00BB5A00" w:rsidRPr="004C2050" w:rsidRDefault="00BB5A00" w:rsidP="00852458">
      <w:pPr>
        <w:pStyle w:val="Headinglevel1"/>
        <w:spacing w:before="240" w:after="0"/>
        <w:rPr>
          <w:rFonts w:ascii="Sylfaen" w:hAnsi="Sylfaen"/>
          <w:color w:val="0070C0"/>
          <w:sz w:val="22"/>
          <w:szCs w:val="22"/>
        </w:rPr>
      </w:pPr>
      <w:bookmarkStart w:id="2" w:name="_GoBack"/>
      <w:r w:rsidRPr="004C2050">
        <w:rPr>
          <w:rFonts w:ascii="Sylfaen" w:hAnsi="Sylfaen"/>
          <w:color w:val="0070C0"/>
          <w:sz w:val="22"/>
          <w:szCs w:val="22"/>
        </w:rPr>
        <w:t>The role of the Exams Officer</w:t>
      </w:r>
    </w:p>
    <w:bookmarkEnd w:id="2"/>
    <w:p w14:paraId="5DC3360B" w14:textId="77777777" w:rsidR="00BB5A00" w:rsidRPr="004C2050" w:rsidRDefault="00BB5A00" w:rsidP="00BB5A00">
      <w:pPr>
        <w:pStyle w:val="ListParagraph"/>
        <w:numPr>
          <w:ilvl w:val="0"/>
          <w:numId w:val="46"/>
        </w:numPr>
        <w:rPr>
          <w:rFonts w:ascii="Sylfaen" w:hAnsi="Sylfaen"/>
        </w:rPr>
      </w:pPr>
      <w:r w:rsidRPr="004C2050">
        <w:rPr>
          <w:rFonts w:ascii="Sylfaen" w:hAnsi="Sylfaen"/>
        </w:rPr>
        <w:t>Inform invigilators of the policy/process for dealing with candidates who arrive late/very late through training</w:t>
      </w:r>
    </w:p>
    <w:p w14:paraId="3ED6AB6A" w14:textId="77777777" w:rsidR="00BB5A00" w:rsidRPr="004C2050" w:rsidRDefault="00BB5A00" w:rsidP="00BB5A00">
      <w:pPr>
        <w:pStyle w:val="ListParagraph"/>
        <w:rPr>
          <w:rFonts w:ascii="Sylfaen" w:hAnsi="Sylfaen"/>
        </w:rPr>
      </w:pPr>
    </w:p>
    <w:p w14:paraId="5CD58C45" w14:textId="77777777" w:rsidR="00BB5A00" w:rsidRPr="004C2050" w:rsidRDefault="00BB5A00" w:rsidP="00BB5A00">
      <w:pPr>
        <w:pStyle w:val="ListParagraph"/>
        <w:numPr>
          <w:ilvl w:val="0"/>
          <w:numId w:val="46"/>
        </w:numPr>
        <w:rPr>
          <w:rFonts w:ascii="Sylfaen" w:hAnsi="Sylfaen"/>
        </w:rPr>
      </w:pPr>
      <w:r w:rsidRPr="004C2050">
        <w:rPr>
          <w:rFonts w:ascii="Sylfaen" w:hAnsi="Sylfaen"/>
        </w:rPr>
        <w:t xml:space="preserve">Provide an exam room incident log for invigilators to record relevant information relating to candidates who arrive late/very late </w:t>
      </w:r>
    </w:p>
    <w:p w14:paraId="15BB86CB" w14:textId="77777777" w:rsidR="00BB5A00" w:rsidRPr="004C2050" w:rsidRDefault="00BB5A00" w:rsidP="00BB5A00">
      <w:pPr>
        <w:pStyle w:val="ListParagraph"/>
        <w:rPr>
          <w:rFonts w:ascii="Sylfaen" w:hAnsi="Sylfaen"/>
        </w:rPr>
      </w:pPr>
    </w:p>
    <w:p w14:paraId="2CEF84CF" w14:textId="77777777" w:rsidR="00BB5A00" w:rsidRPr="004C2050" w:rsidRDefault="00BB5A00" w:rsidP="00BB5A00">
      <w:pPr>
        <w:pStyle w:val="ListParagraph"/>
        <w:numPr>
          <w:ilvl w:val="0"/>
          <w:numId w:val="46"/>
        </w:numPr>
        <w:rPr>
          <w:rFonts w:ascii="Sylfaen" w:hAnsi="Sylfaen"/>
        </w:rPr>
      </w:pPr>
      <w:r w:rsidRPr="004C2050">
        <w:rPr>
          <w:rFonts w:ascii="Sylfaen" w:hAnsi="Sylfaen"/>
        </w:rPr>
        <w:t xml:space="preserve">Warn the candidate that the awarding body may not accept their script (ICE 21.4) </w:t>
      </w:r>
    </w:p>
    <w:p w14:paraId="4E19DCAC" w14:textId="77777777" w:rsidR="00BB5A00" w:rsidRPr="004C2050" w:rsidRDefault="00BB5A00" w:rsidP="00BB5A00">
      <w:pPr>
        <w:pStyle w:val="ListParagraph"/>
        <w:rPr>
          <w:rFonts w:ascii="Sylfaen" w:hAnsi="Sylfaen"/>
        </w:rPr>
      </w:pPr>
    </w:p>
    <w:p w14:paraId="018C99D5" w14:textId="77777777" w:rsidR="00BB5A00" w:rsidRPr="004C2050" w:rsidRDefault="00BB5A00" w:rsidP="00BB5A00">
      <w:pPr>
        <w:pStyle w:val="ListParagraph"/>
        <w:numPr>
          <w:ilvl w:val="0"/>
          <w:numId w:val="46"/>
        </w:numPr>
        <w:rPr>
          <w:rFonts w:ascii="Sylfaen" w:hAnsi="Sylfaen"/>
        </w:rPr>
      </w:pPr>
      <w:r w:rsidRPr="004C2050">
        <w:rPr>
          <w:rFonts w:ascii="Sylfaen" w:hAnsi="Sylfaen"/>
        </w:rPr>
        <w:t>Send the script to the awarding body/examiner in the normal way (ICE 21.4)</w:t>
      </w:r>
    </w:p>
    <w:p w14:paraId="0653D6A9" w14:textId="77777777" w:rsidR="00BB5A00" w:rsidRPr="004C2050" w:rsidRDefault="00BB5A00" w:rsidP="00BB5A00">
      <w:pPr>
        <w:pStyle w:val="ListParagraph"/>
        <w:rPr>
          <w:rFonts w:ascii="Sylfaen" w:hAnsi="Sylfaen"/>
        </w:rPr>
      </w:pPr>
    </w:p>
    <w:p w14:paraId="16506046" w14:textId="23B129C7" w:rsidR="00BB5A00" w:rsidRPr="004C2050" w:rsidRDefault="00BB5A00" w:rsidP="00BB5A00">
      <w:pPr>
        <w:pStyle w:val="ListParagraph"/>
        <w:numPr>
          <w:ilvl w:val="0"/>
          <w:numId w:val="46"/>
        </w:numPr>
        <w:rPr>
          <w:rFonts w:ascii="Sylfaen" w:hAnsi="Sylfaen"/>
        </w:rPr>
      </w:pPr>
      <w:r w:rsidRPr="004C2050">
        <w:rPr>
          <w:rFonts w:ascii="Sylfaen" w:hAnsi="Sylfaen"/>
        </w:rPr>
        <w:t xml:space="preserve">Submit on-line, using the Centre Admin Portal(CAP), Form JCQ/VLA- Report on candidate admitted very late to examination room within seven days of the examination having taken place, providing the following details: </w:t>
      </w:r>
    </w:p>
    <w:p w14:paraId="1108F95B" w14:textId="0BB5C397" w:rsidR="00BB5A00" w:rsidRPr="004C2050" w:rsidRDefault="004C2050" w:rsidP="00BB5A00">
      <w:pPr>
        <w:pStyle w:val="ListParagraph"/>
        <w:numPr>
          <w:ilvl w:val="0"/>
          <w:numId w:val="47"/>
        </w:numPr>
        <w:rPr>
          <w:rFonts w:ascii="Sylfaen" w:hAnsi="Sylfaen"/>
        </w:rPr>
      </w:pPr>
      <w:r w:rsidRPr="004C2050">
        <w:rPr>
          <w:rFonts w:ascii="Sylfaen" w:hAnsi="Sylfaen"/>
        </w:rPr>
        <w:t>The reason the candidate arrived late, including any details of special arrangements made for the candidate to reach the centre</w:t>
      </w:r>
    </w:p>
    <w:p w14:paraId="3129D843" w14:textId="155EEA31" w:rsidR="00BB5A00" w:rsidRPr="004C2050" w:rsidRDefault="004C2050" w:rsidP="00BB5A00">
      <w:pPr>
        <w:pStyle w:val="ListParagraph"/>
        <w:numPr>
          <w:ilvl w:val="0"/>
          <w:numId w:val="47"/>
        </w:numPr>
        <w:rPr>
          <w:rFonts w:ascii="Sylfaen" w:hAnsi="Sylfaen"/>
        </w:rPr>
      </w:pPr>
      <w:r w:rsidRPr="004C2050">
        <w:rPr>
          <w:rFonts w:ascii="Sylfaen" w:hAnsi="Sylfaen"/>
        </w:rPr>
        <w:t>The actual starting and finishing ti</w:t>
      </w:r>
      <w:r w:rsidR="00BB5A00" w:rsidRPr="004C2050">
        <w:rPr>
          <w:rFonts w:ascii="Sylfaen" w:hAnsi="Sylfaen"/>
        </w:rPr>
        <w:t>mes of the examination</w:t>
      </w:r>
    </w:p>
    <w:p w14:paraId="4F13B949" w14:textId="5C68A188" w:rsidR="00BB5A00" w:rsidRPr="004C2050" w:rsidRDefault="004C2050" w:rsidP="00BB5A00">
      <w:pPr>
        <w:pStyle w:val="ListParagraph"/>
        <w:numPr>
          <w:ilvl w:val="0"/>
          <w:numId w:val="47"/>
        </w:numPr>
        <w:rPr>
          <w:rFonts w:ascii="Sylfaen" w:hAnsi="Sylfaen"/>
        </w:rPr>
      </w:pPr>
      <w:r w:rsidRPr="004C2050">
        <w:rPr>
          <w:rFonts w:ascii="Sylfaen" w:hAnsi="Sylfaen"/>
        </w:rPr>
        <w:t>The time the candidate started the examination</w:t>
      </w:r>
    </w:p>
    <w:p w14:paraId="6DB1E9A0" w14:textId="525E0A01" w:rsidR="00BB5A00" w:rsidRPr="004C2050" w:rsidRDefault="004C2050" w:rsidP="00BB5A00">
      <w:pPr>
        <w:pStyle w:val="ListParagraph"/>
        <w:numPr>
          <w:ilvl w:val="0"/>
          <w:numId w:val="47"/>
        </w:numPr>
        <w:rPr>
          <w:rFonts w:ascii="Sylfaen" w:hAnsi="Sylfaen"/>
        </w:rPr>
      </w:pPr>
      <w:r w:rsidRPr="004C2050">
        <w:rPr>
          <w:rFonts w:ascii="Sylfaen" w:hAnsi="Sylfaen"/>
        </w:rPr>
        <w:t>The time the candidate finished the examination (ice 21.4)</w:t>
      </w:r>
    </w:p>
    <w:p w14:paraId="6DB60516" w14:textId="77777777" w:rsidR="00852458" w:rsidRDefault="00852458" w:rsidP="00852458">
      <w:pPr>
        <w:pStyle w:val="Headinglevel1"/>
        <w:spacing w:after="0"/>
        <w:rPr>
          <w:rFonts w:ascii="Sylfaen" w:hAnsi="Sylfaen"/>
          <w:color w:val="0070C0"/>
          <w:sz w:val="22"/>
          <w:szCs w:val="22"/>
        </w:rPr>
      </w:pPr>
    </w:p>
    <w:p w14:paraId="7D2A3239" w14:textId="6EFFFDBC" w:rsidR="00BB5A00" w:rsidRPr="004C2050" w:rsidRDefault="00BB5A00" w:rsidP="00852458">
      <w:pPr>
        <w:pStyle w:val="Headinglevel1"/>
        <w:spacing w:after="0"/>
        <w:rPr>
          <w:rFonts w:ascii="Sylfaen" w:hAnsi="Sylfaen"/>
          <w:color w:val="0070C0"/>
          <w:sz w:val="22"/>
          <w:szCs w:val="22"/>
        </w:rPr>
      </w:pPr>
      <w:r w:rsidRPr="004C2050">
        <w:rPr>
          <w:rFonts w:ascii="Sylfaen" w:hAnsi="Sylfaen"/>
          <w:color w:val="0070C0"/>
          <w:sz w:val="22"/>
          <w:szCs w:val="22"/>
        </w:rPr>
        <w:t xml:space="preserve">The </w:t>
      </w:r>
      <w:r w:rsidR="004C2050">
        <w:rPr>
          <w:rFonts w:ascii="Sylfaen" w:hAnsi="Sylfaen"/>
          <w:color w:val="0070C0"/>
          <w:sz w:val="22"/>
          <w:szCs w:val="22"/>
        </w:rPr>
        <w:t>Role o</w:t>
      </w:r>
      <w:r w:rsidR="004C2050" w:rsidRPr="004C2050">
        <w:rPr>
          <w:rFonts w:ascii="Sylfaen" w:hAnsi="Sylfaen"/>
          <w:color w:val="0070C0"/>
          <w:sz w:val="22"/>
          <w:szCs w:val="22"/>
        </w:rPr>
        <w:t>f Invigilators</w:t>
      </w:r>
    </w:p>
    <w:p w14:paraId="7BAE4B54" w14:textId="77777777" w:rsidR="00BB5A00" w:rsidRPr="004C2050" w:rsidRDefault="00BB5A00" w:rsidP="00BB5A00">
      <w:pPr>
        <w:pStyle w:val="ListParagraph"/>
        <w:numPr>
          <w:ilvl w:val="0"/>
          <w:numId w:val="46"/>
        </w:numPr>
        <w:rPr>
          <w:rFonts w:ascii="Sylfaen" w:hAnsi="Sylfaen"/>
        </w:rPr>
      </w:pPr>
      <w:r w:rsidRPr="004C2050">
        <w:rPr>
          <w:rFonts w:ascii="Sylfaen" w:hAnsi="Sylfaen"/>
        </w:rPr>
        <w:t xml:space="preserve">Ensure candidates who arrive late/very late are given the required instructions prior to starting the examination (the invigilator’s announcement) without disturbing other candidates </w:t>
      </w:r>
    </w:p>
    <w:p w14:paraId="3F74C285" w14:textId="77777777" w:rsidR="00BB5A00" w:rsidRPr="004C2050" w:rsidRDefault="00BB5A00" w:rsidP="00BB5A00">
      <w:pPr>
        <w:pStyle w:val="ListParagraph"/>
        <w:rPr>
          <w:rFonts w:ascii="Sylfaen" w:hAnsi="Sylfaen"/>
        </w:rPr>
      </w:pPr>
    </w:p>
    <w:p w14:paraId="16AEF97E" w14:textId="77777777" w:rsidR="00BB5A00" w:rsidRPr="004C2050" w:rsidRDefault="00BB5A00" w:rsidP="00BB5A00">
      <w:pPr>
        <w:pStyle w:val="ListParagraph"/>
        <w:numPr>
          <w:ilvl w:val="0"/>
          <w:numId w:val="46"/>
        </w:numPr>
        <w:rPr>
          <w:rFonts w:ascii="Sylfaen" w:hAnsi="Sylfaen"/>
        </w:rPr>
      </w:pPr>
      <w:r w:rsidRPr="004C2050">
        <w:rPr>
          <w:rFonts w:ascii="Sylfaen" w:hAnsi="Sylfaen"/>
        </w:rPr>
        <w:t xml:space="preserve">Ensure relevant information is recorded on the exam room incident log relating to candidates who arrive late/very late </w:t>
      </w:r>
    </w:p>
    <w:p w14:paraId="2B27624B" w14:textId="77777777" w:rsidR="00BB5A00" w:rsidRPr="004C2050" w:rsidRDefault="00BB5A00" w:rsidP="00BB5A00">
      <w:pPr>
        <w:pStyle w:val="ListParagraph"/>
        <w:rPr>
          <w:rFonts w:ascii="Sylfaen" w:hAnsi="Sylfaen"/>
        </w:rPr>
      </w:pPr>
    </w:p>
    <w:p w14:paraId="14A38822" w14:textId="0793D35F" w:rsidR="00BB5A00" w:rsidRPr="004C2050" w:rsidRDefault="00BB5A00" w:rsidP="00BB5A00">
      <w:pPr>
        <w:pStyle w:val="ListParagraph"/>
        <w:numPr>
          <w:ilvl w:val="0"/>
          <w:numId w:val="46"/>
        </w:numPr>
        <w:rPr>
          <w:rFonts w:ascii="Sylfaen" w:hAnsi="Sylfaen"/>
        </w:rPr>
      </w:pPr>
      <w:r w:rsidRPr="004C2050">
        <w:rPr>
          <w:rFonts w:ascii="Sylfaen" w:hAnsi="Sylfaen"/>
        </w:rPr>
        <w:t>Allow a candidate who arrived late, and is allowed the full working time to do their examination, to continue after the normal finishing time, instructing them to stop working after the full working time allowed has passed (ICE 26.2)</w:t>
      </w:r>
    </w:p>
    <w:p w14:paraId="63F0DF86" w14:textId="77777777" w:rsidR="00BB5A00" w:rsidRPr="004C2050" w:rsidRDefault="00BB5A00" w:rsidP="00BB5A00">
      <w:pPr>
        <w:pStyle w:val="Headinglevel1"/>
        <w:spacing w:before="240"/>
        <w:rPr>
          <w:rFonts w:ascii="Sylfaen" w:hAnsi="Sylfaen"/>
          <w:color w:val="0070C0"/>
          <w:sz w:val="22"/>
          <w:szCs w:val="22"/>
        </w:rPr>
      </w:pPr>
    </w:p>
    <w:p w14:paraId="4B1ECF4B" w14:textId="77777777" w:rsidR="00BB5A00" w:rsidRPr="004C2050" w:rsidRDefault="00BB5A00" w:rsidP="00BB5A00">
      <w:pPr>
        <w:rPr>
          <w:rFonts w:ascii="Sylfaen" w:hAnsi="Sylfaen"/>
        </w:rPr>
      </w:pPr>
    </w:p>
    <w:sectPr w:rsidR="00BB5A00" w:rsidRPr="004C2050" w:rsidSect="00BB5A00">
      <w:footerReference w:type="default" r:id="rId10"/>
      <w:footerReference w:type="first" r:id="rId11"/>
      <w:pgSz w:w="11906" w:h="16838" w:code="9"/>
      <w:pgMar w:top="816" w:right="720" w:bottom="720" w:left="567" w:header="567" w:footer="2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EFFF8A" w14:textId="77777777" w:rsidR="00EE2B2E" w:rsidRDefault="00EE2B2E" w:rsidP="00572EAE">
      <w:pPr>
        <w:spacing w:after="0"/>
      </w:pPr>
      <w:r>
        <w:separator/>
      </w:r>
    </w:p>
  </w:endnote>
  <w:endnote w:type="continuationSeparator" w:id="0">
    <w:p w14:paraId="00E3EBC8" w14:textId="77777777" w:rsidR="00EE2B2E" w:rsidRDefault="00EE2B2E"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42F83" w14:textId="61B8DADD" w:rsidR="00683D65" w:rsidRPr="00BE1447" w:rsidRDefault="002425CA" w:rsidP="00844CB5">
    <w:pPr>
      <w:pStyle w:val="Footer"/>
      <w:tabs>
        <w:tab w:val="left" w:pos="3190"/>
        <w:tab w:val="center" w:pos="4839"/>
      </w:tabs>
      <w:jc w:val="center"/>
      <w:rPr>
        <w:sz w:val="18"/>
        <w:szCs w:val="18"/>
      </w:rPr>
    </w:pPr>
    <w:r w:rsidRPr="00BE1447">
      <w:rPr>
        <w:sz w:val="18"/>
        <w:szCs w:val="18"/>
      </w:rPr>
      <w:fldChar w:fldCharType="begin"/>
    </w:r>
    <w:r w:rsidR="00683D65" w:rsidRPr="00BE1447">
      <w:rPr>
        <w:sz w:val="18"/>
        <w:szCs w:val="18"/>
      </w:rPr>
      <w:instrText xml:space="preserve"> PAGE   \* MERGEFORMAT </w:instrText>
    </w:r>
    <w:r w:rsidRPr="00BE1447">
      <w:rPr>
        <w:sz w:val="18"/>
        <w:szCs w:val="18"/>
      </w:rPr>
      <w:fldChar w:fldCharType="separate"/>
    </w:r>
    <w:r w:rsidR="00852458">
      <w:rPr>
        <w:noProof/>
        <w:sz w:val="18"/>
        <w:szCs w:val="18"/>
      </w:rPr>
      <w:t>2</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3C2E72" w14:textId="253D524E" w:rsidR="0048329F" w:rsidRPr="00D52ADD" w:rsidRDefault="00805EE0" w:rsidP="00D52ADD">
    <w:pPr>
      <w:pStyle w:val="Default"/>
      <w:jc w:val="center"/>
      <w:rPr>
        <w:rFonts w:ascii="Verdana" w:hAnsi="Verdana"/>
        <w:noProof/>
        <w:color w:val="auto"/>
        <w:sz w:val="20"/>
        <w:szCs w:val="20"/>
      </w:rPr>
    </w:pPr>
    <w:r>
      <w:rPr>
        <w:rFonts w:ascii="Verdana" w:hAnsi="Verdana"/>
        <w:color w:val="auto"/>
        <w:sz w:val="20"/>
        <w:szCs w:val="20"/>
      </w:rPr>
      <w:t>James Marks</w:t>
    </w:r>
    <w:r w:rsidR="00D52ADD" w:rsidRPr="00D52ADD">
      <w:rPr>
        <w:rFonts w:ascii="Verdana" w:hAnsi="Verdana"/>
        <w:color w:val="auto"/>
        <w:sz w:val="20"/>
        <w:szCs w:val="20"/>
      </w:rPr>
      <w:t xml:space="preserve"> Academy Trust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0AFC23" w14:textId="77777777" w:rsidR="00EE2B2E" w:rsidRDefault="00EE2B2E" w:rsidP="00572EAE">
      <w:pPr>
        <w:spacing w:after="0"/>
      </w:pPr>
      <w:r>
        <w:separator/>
      </w:r>
    </w:p>
  </w:footnote>
  <w:footnote w:type="continuationSeparator" w:id="0">
    <w:p w14:paraId="3FC86F12" w14:textId="77777777" w:rsidR="00EE2B2E" w:rsidRDefault="00EE2B2E"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60A66"/>
    <w:multiLevelType w:val="hybridMultilevel"/>
    <w:tmpl w:val="FCF4A65C"/>
    <w:lvl w:ilvl="0" w:tplc="3126CC80">
      <w:start w:val="1"/>
      <w:numFmt w:val="bullet"/>
      <w:lvlText w:val=""/>
      <w:lvlJc w:val="left"/>
      <w:pPr>
        <w:ind w:left="720" w:hanging="360"/>
      </w:pPr>
      <w:rPr>
        <w:rFonts w:ascii="Symbol" w:hAnsi="Symbol" w:hint="default"/>
        <w:color w:val="002060"/>
      </w:rPr>
    </w:lvl>
    <w:lvl w:ilvl="1" w:tplc="7C96E58A">
      <w:start w:val="1"/>
      <w:numFmt w:val="bullet"/>
      <w:lvlText w:val=""/>
      <w:lvlJc w:val="left"/>
      <w:pPr>
        <w:ind w:left="1440" w:hanging="360"/>
      </w:pPr>
      <w:rPr>
        <w:rFonts w:ascii="Symbol" w:hAnsi="Symbol" w:hint="default"/>
        <w:color w:val="FF00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7C73F3"/>
    <w:multiLevelType w:val="hybridMultilevel"/>
    <w:tmpl w:val="268C357C"/>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81F1E"/>
    <w:multiLevelType w:val="multilevel"/>
    <w:tmpl w:val="CD28F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A443D2"/>
    <w:multiLevelType w:val="hybridMultilevel"/>
    <w:tmpl w:val="9A1219C8"/>
    <w:lvl w:ilvl="0" w:tplc="BE10FCB0">
      <w:numFmt w:val="bullet"/>
      <w:lvlText w:val="-"/>
      <w:lvlJc w:val="left"/>
      <w:pPr>
        <w:ind w:left="1080" w:hanging="360"/>
      </w:pPr>
      <w:rPr>
        <w:rFonts w:ascii="Times New Roman" w:eastAsiaTheme="min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71652D5"/>
    <w:multiLevelType w:val="hybridMultilevel"/>
    <w:tmpl w:val="3822FA06"/>
    <w:lvl w:ilvl="0" w:tplc="3126CC80">
      <w:start w:val="1"/>
      <w:numFmt w:val="bullet"/>
      <w:lvlText w:val=""/>
      <w:lvlJc w:val="left"/>
      <w:pPr>
        <w:ind w:left="766" w:hanging="360"/>
      </w:pPr>
      <w:rPr>
        <w:rFonts w:ascii="Symbol" w:hAnsi="Symbol" w:hint="default"/>
        <w:color w:val="002060"/>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5" w15:restartNumberingAfterBreak="0">
    <w:nsid w:val="18DD03B0"/>
    <w:multiLevelType w:val="hybridMultilevel"/>
    <w:tmpl w:val="3FC6F858"/>
    <w:lvl w:ilvl="0" w:tplc="08090001">
      <w:numFmt w:val="bullet"/>
      <w:lvlText w:val=""/>
      <w:lvlJc w:val="left"/>
      <w:pPr>
        <w:ind w:left="502" w:hanging="360"/>
      </w:pPr>
      <w:rPr>
        <w:rFonts w:ascii="Symbol" w:eastAsia="Times New Roman" w:hAnsi="Symbol" w:cs="Times New Roman"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20116AA3"/>
    <w:multiLevelType w:val="hybridMultilevel"/>
    <w:tmpl w:val="8BEA2848"/>
    <w:lvl w:ilvl="0" w:tplc="3126CC80">
      <w:start w:val="1"/>
      <w:numFmt w:val="bullet"/>
      <w:lvlText w:val=""/>
      <w:lvlJc w:val="left"/>
      <w:pPr>
        <w:ind w:left="720" w:hanging="360"/>
      </w:pPr>
      <w:rPr>
        <w:rFonts w:ascii="Symbol" w:hAnsi="Symbol" w:hint="default"/>
        <w:color w:val="002060"/>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032259"/>
    <w:multiLevelType w:val="hybridMultilevel"/>
    <w:tmpl w:val="87A65530"/>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E74F20"/>
    <w:multiLevelType w:val="hybridMultilevel"/>
    <w:tmpl w:val="26A4BA2C"/>
    <w:lvl w:ilvl="0" w:tplc="A330F1F6">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3C7747"/>
    <w:multiLevelType w:val="hybridMultilevel"/>
    <w:tmpl w:val="74C62A66"/>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586652"/>
    <w:multiLevelType w:val="hybridMultilevel"/>
    <w:tmpl w:val="49C47168"/>
    <w:lvl w:ilvl="0" w:tplc="A330F1F6">
      <w:start w:val="1"/>
      <w:numFmt w:val="bullet"/>
      <w:lvlText w:val=""/>
      <w:lvlJc w:val="left"/>
      <w:pPr>
        <w:ind w:left="720" w:hanging="360"/>
      </w:pPr>
      <w:rPr>
        <w:rFonts w:ascii="Symbol" w:hAnsi="Symbol" w:hint="default"/>
        <w:color w:val="0000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BC4A9F"/>
    <w:multiLevelType w:val="hybridMultilevel"/>
    <w:tmpl w:val="F9F23F2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12632"/>
    <w:multiLevelType w:val="hybridMultilevel"/>
    <w:tmpl w:val="EF2CF7A4"/>
    <w:lvl w:ilvl="0" w:tplc="18806C08">
      <w:start w:val="1"/>
      <w:numFmt w:val="bullet"/>
      <w:lvlText w:val=""/>
      <w:lvlJc w:val="left"/>
      <w:pPr>
        <w:ind w:left="1080" w:hanging="360"/>
      </w:pPr>
      <w:rPr>
        <w:rFonts w:ascii="Symbol" w:hAnsi="Symbol"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7D837E2"/>
    <w:multiLevelType w:val="hybridMultilevel"/>
    <w:tmpl w:val="1FA0BEC0"/>
    <w:lvl w:ilvl="0" w:tplc="A330F1F6">
      <w:start w:val="1"/>
      <w:numFmt w:val="bullet"/>
      <w:lvlText w:val=""/>
      <w:lvlJc w:val="left"/>
      <w:pPr>
        <w:ind w:left="720" w:hanging="360"/>
      </w:pPr>
      <w:rPr>
        <w:rFonts w:ascii="Symbol" w:hAnsi="Symbol" w:hint="default"/>
        <w:color w:val="0000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6D0C1D"/>
    <w:multiLevelType w:val="hybridMultilevel"/>
    <w:tmpl w:val="3E48CD20"/>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BF54A8"/>
    <w:multiLevelType w:val="hybridMultilevel"/>
    <w:tmpl w:val="0D28F288"/>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612294"/>
    <w:multiLevelType w:val="multilevel"/>
    <w:tmpl w:val="6960E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C1664B"/>
    <w:multiLevelType w:val="multilevel"/>
    <w:tmpl w:val="27AA1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4614E4"/>
    <w:multiLevelType w:val="hybridMultilevel"/>
    <w:tmpl w:val="AE70AFAE"/>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623F2D"/>
    <w:multiLevelType w:val="hybridMultilevel"/>
    <w:tmpl w:val="C7B8600C"/>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5F58BC"/>
    <w:multiLevelType w:val="hybridMultilevel"/>
    <w:tmpl w:val="F120FBE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E32B03"/>
    <w:multiLevelType w:val="multilevel"/>
    <w:tmpl w:val="AECEB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94F4D8C"/>
    <w:multiLevelType w:val="hybridMultilevel"/>
    <w:tmpl w:val="DF066606"/>
    <w:lvl w:ilvl="0" w:tplc="A330F1F6">
      <w:start w:val="1"/>
      <w:numFmt w:val="bullet"/>
      <w:lvlText w:val=""/>
      <w:lvlJc w:val="left"/>
      <w:pPr>
        <w:ind w:left="720" w:hanging="360"/>
      </w:pPr>
      <w:rPr>
        <w:rFonts w:ascii="Symbol" w:hAnsi="Symbol" w:hint="default"/>
        <w:color w:val="000099"/>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EB525D"/>
    <w:multiLevelType w:val="hybridMultilevel"/>
    <w:tmpl w:val="E1701366"/>
    <w:lvl w:ilvl="0" w:tplc="7C96E58A">
      <w:start w:val="1"/>
      <w:numFmt w:val="bullet"/>
      <w:lvlText w:val=""/>
      <w:lvlJc w:val="left"/>
      <w:pPr>
        <w:ind w:left="720" w:hanging="360"/>
      </w:pPr>
      <w:rPr>
        <w:rFonts w:ascii="Symbol" w:hAnsi="Symbol" w:hint="default"/>
        <w:color w:val="FF0000"/>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41612D"/>
    <w:multiLevelType w:val="hybridMultilevel"/>
    <w:tmpl w:val="60B8ED18"/>
    <w:lvl w:ilvl="0" w:tplc="3126CC80">
      <w:start w:val="1"/>
      <w:numFmt w:val="bullet"/>
      <w:lvlText w:val=""/>
      <w:lvlJc w:val="left"/>
      <w:pPr>
        <w:ind w:left="720" w:hanging="360"/>
      </w:pPr>
      <w:rPr>
        <w:rFonts w:ascii="Symbol" w:hAnsi="Symbol" w:hint="default"/>
        <w:color w:val="00206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9A36DD"/>
    <w:multiLevelType w:val="multilevel"/>
    <w:tmpl w:val="F78C6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7454AF"/>
    <w:multiLevelType w:val="hybridMultilevel"/>
    <w:tmpl w:val="02D63408"/>
    <w:lvl w:ilvl="0" w:tplc="D11E178E">
      <w:start w:val="1"/>
      <w:numFmt w:val="bullet"/>
      <w:lvlText w:val=""/>
      <w:lvlJc w:val="left"/>
      <w:pPr>
        <w:ind w:left="720" w:hanging="360"/>
      </w:pPr>
      <w:rPr>
        <w:rFonts w:ascii="Symbol" w:hAnsi="Symbol" w:hint="default"/>
        <w:color w:val="auto"/>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39148F"/>
    <w:multiLevelType w:val="hybridMultilevel"/>
    <w:tmpl w:val="A2728898"/>
    <w:lvl w:ilvl="0" w:tplc="3126CC80">
      <w:start w:val="1"/>
      <w:numFmt w:val="bullet"/>
      <w:lvlText w:val=""/>
      <w:lvlJc w:val="left"/>
      <w:pPr>
        <w:ind w:left="761" w:hanging="360"/>
      </w:pPr>
      <w:rPr>
        <w:rFonts w:ascii="Symbol" w:hAnsi="Symbol" w:hint="default"/>
        <w:color w:val="002060"/>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28" w15:restartNumberingAfterBreak="0">
    <w:nsid w:val="53A65F71"/>
    <w:multiLevelType w:val="multilevel"/>
    <w:tmpl w:val="71568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521CD9"/>
    <w:multiLevelType w:val="hybridMultilevel"/>
    <w:tmpl w:val="BA04D012"/>
    <w:lvl w:ilvl="0" w:tplc="A330F1F6">
      <w:start w:val="1"/>
      <w:numFmt w:val="bullet"/>
      <w:lvlText w:val=""/>
      <w:lvlJc w:val="left"/>
      <w:pPr>
        <w:ind w:left="720" w:hanging="360"/>
      </w:pPr>
      <w:rPr>
        <w:rFonts w:ascii="Symbol" w:hAnsi="Symbol" w:hint="default"/>
        <w:color w:val="0000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DC6843"/>
    <w:multiLevelType w:val="hybridMultilevel"/>
    <w:tmpl w:val="2A2A1B9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792F8C"/>
    <w:multiLevelType w:val="hybridMultilevel"/>
    <w:tmpl w:val="19786F80"/>
    <w:lvl w:ilvl="0" w:tplc="A330F1F6">
      <w:start w:val="1"/>
      <w:numFmt w:val="bullet"/>
      <w:lvlText w:val=""/>
      <w:lvlJc w:val="left"/>
      <w:pPr>
        <w:ind w:left="720" w:hanging="360"/>
      </w:pPr>
      <w:rPr>
        <w:rFonts w:ascii="Symbol" w:hAnsi="Symbol" w:hint="default"/>
        <w:color w:val="0000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984E1F"/>
    <w:multiLevelType w:val="hybridMultilevel"/>
    <w:tmpl w:val="724434F6"/>
    <w:lvl w:ilvl="0" w:tplc="3A1221DE">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AD578F"/>
    <w:multiLevelType w:val="multilevel"/>
    <w:tmpl w:val="C046C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5504D9"/>
    <w:multiLevelType w:val="hybridMultilevel"/>
    <w:tmpl w:val="FB94E75C"/>
    <w:lvl w:ilvl="0" w:tplc="3126CC80">
      <w:start w:val="1"/>
      <w:numFmt w:val="bullet"/>
      <w:lvlText w:val=""/>
      <w:lvlJc w:val="left"/>
      <w:pPr>
        <w:ind w:left="720" w:hanging="360"/>
      </w:pPr>
      <w:rPr>
        <w:rFonts w:ascii="Symbol" w:hAnsi="Symbol" w:hint="default"/>
        <w:color w:val="002060"/>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832F5D"/>
    <w:multiLevelType w:val="hybridMultilevel"/>
    <w:tmpl w:val="9446D74E"/>
    <w:lvl w:ilvl="0" w:tplc="D11E178E">
      <w:start w:val="1"/>
      <w:numFmt w:val="bullet"/>
      <w:lvlText w:val=""/>
      <w:lvlJc w:val="left"/>
      <w:pPr>
        <w:ind w:left="720" w:hanging="360"/>
      </w:pPr>
      <w:rPr>
        <w:rFonts w:ascii="Symbol" w:hAnsi="Symbol" w:hint="default"/>
        <w:color w:val="auto"/>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A94A61"/>
    <w:multiLevelType w:val="hybridMultilevel"/>
    <w:tmpl w:val="736EBCEC"/>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D57ACC"/>
    <w:multiLevelType w:val="hybridMultilevel"/>
    <w:tmpl w:val="074AE5F0"/>
    <w:lvl w:ilvl="0" w:tplc="3126CC80">
      <w:start w:val="1"/>
      <w:numFmt w:val="bullet"/>
      <w:lvlText w:val=""/>
      <w:lvlJc w:val="left"/>
      <w:pPr>
        <w:ind w:left="720" w:hanging="360"/>
      </w:pPr>
      <w:rPr>
        <w:rFonts w:ascii="Symbol" w:hAnsi="Symbol" w:hint="default"/>
        <w:color w:val="002060"/>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F95685"/>
    <w:multiLevelType w:val="hybridMultilevel"/>
    <w:tmpl w:val="D9DA2EB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525853"/>
    <w:multiLevelType w:val="multilevel"/>
    <w:tmpl w:val="5658EB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A67A4A"/>
    <w:multiLevelType w:val="hybridMultilevel"/>
    <w:tmpl w:val="8F624606"/>
    <w:lvl w:ilvl="0" w:tplc="3126CC80">
      <w:start w:val="1"/>
      <w:numFmt w:val="bullet"/>
      <w:lvlText w:val=""/>
      <w:lvlJc w:val="left"/>
      <w:pPr>
        <w:ind w:left="720" w:hanging="360"/>
      </w:pPr>
      <w:rPr>
        <w:rFonts w:ascii="Symbol" w:hAnsi="Symbol" w:hint="default"/>
        <w:color w:val="002060"/>
      </w:rPr>
    </w:lvl>
    <w:lvl w:ilvl="1" w:tplc="7C96E58A">
      <w:start w:val="1"/>
      <w:numFmt w:val="bullet"/>
      <w:lvlText w:val=""/>
      <w:lvlJc w:val="left"/>
      <w:pPr>
        <w:ind w:left="1440" w:hanging="360"/>
      </w:pPr>
      <w:rPr>
        <w:rFonts w:ascii="Symbol" w:hAnsi="Symbol" w:hint="default"/>
        <w:color w:val="FF00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807544"/>
    <w:multiLevelType w:val="hybridMultilevel"/>
    <w:tmpl w:val="2604B602"/>
    <w:lvl w:ilvl="0" w:tplc="3126CC80">
      <w:start w:val="1"/>
      <w:numFmt w:val="bullet"/>
      <w:lvlText w:val=""/>
      <w:lvlJc w:val="left"/>
      <w:pPr>
        <w:ind w:left="720" w:hanging="360"/>
      </w:pPr>
      <w:rPr>
        <w:rFonts w:ascii="Symbol" w:hAnsi="Symbol" w:hint="default"/>
        <w:color w:val="002060"/>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713A71"/>
    <w:multiLevelType w:val="multilevel"/>
    <w:tmpl w:val="9FAC115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A6724A1"/>
    <w:multiLevelType w:val="hybridMultilevel"/>
    <w:tmpl w:val="F08820E4"/>
    <w:lvl w:ilvl="0" w:tplc="3126CC80">
      <w:start w:val="1"/>
      <w:numFmt w:val="bullet"/>
      <w:lvlText w:val=""/>
      <w:lvlJc w:val="left"/>
      <w:pPr>
        <w:ind w:left="720" w:hanging="360"/>
      </w:pPr>
      <w:rPr>
        <w:rFonts w:ascii="Symbol" w:hAnsi="Symbol" w:hint="default"/>
        <w:color w:val="002060"/>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B832D8"/>
    <w:multiLevelType w:val="hybridMultilevel"/>
    <w:tmpl w:val="A3105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7F71C0"/>
    <w:multiLevelType w:val="multilevel"/>
    <w:tmpl w:val="38684F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F1D52D3"/>
    <w:multiLevelType w:val="hybridMultilevel"/>
    <w:tmpl w:val="83722596"/>
    <w:lvl w:ilvl="0" w:tplc="A330F1F6">
      <w:start w:val="1"/>
      <w:numFmt w:val="bullet"/>
      <w:lvlText w:val=""/>
      <w:lvlJc w:val="left"/>
      <w:pPr>
        <w:ind w:left="720" w:hanging="360"/>
      </w:pPr>
      <w:rPr>
        <w:rFonts w:ascii="Symbol" w:hAnsi="Symbol" w:hint="default"/>
        <w:color w:val="0000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34"/>
  </w:num>
  <w:num w:numId="3">
    <w:abstractNumId w:val="43"/>
  </w:num>
  <w:num w:numId="4">
    <w:abstractNumId w:val="24"/>
  </w:num>
  <w:num w:numId="5">
    <w:abstractNumId w:val="37"/>
  </w:num>
  <w:num w:numId="6">
    <w:abstractNumId w:val="9"/>
  </w:num>
  <w:num w:numId="7">
    <w:abstractNumId w:val="36"/>
  </w:num>
  <w:num w:numId="8">
    <w:abstractNumId w:val="18"/>
  </w:num>
  <w:num w:numId="9">
    <w:abstractNumId w:val="41"/>
  </w:num>
  <w:num w:numId="10">
    <w:abstractNumId w:val="26"/>
  </w:num>
  <w:num w:numId="11">
    <w:abstractNumId w:val="6"/>
  </w:num>
  <w:num w:numId="12">
    <w:abstractNumId w:val="35"/>
  </w:num>
  <w:num w:numId="13">
    <w:abstractNumId w:val="8"/>
  </w:num>
  <w:num w:numId="14">
    <w:abstractNumId w:val="13"/>
  </w:num>
  <w:num w:numId="15">
    <w:abstractNumId w:val="46"/>
  </w:num>
  <w:num w:numId="16">
    <w:abstractNumId w:val="22"/>
  </w:num>
  <w:num w:numId="17">
    <w:abstractNumId w:val="40"/>
  </w:num>
  <w:num w:numId="18">
    <w:abstractNumId w:val="19"/>
  </w:num>
  <w:num w:numId="19">
    <w:abstractNumId w:val="44"/>
  </w:num>
  <w:num w:numId="20">
    <w:abstractNumId w:val="0"/>
  </w:num>
  <w:num w:numId="21">
    <w:abstractNumId w:val="4"/>
  </w:num>
  <w:num w:numId="22">
    <w:abstractNumId w:val="15"/>
  </w:num>
  <w:num w:numId="23">
    <w:abstractNumId w:val="7"/>
  </w:num>
  <w:num w:numId="24">
    <w:abstractNumId w:val="14"/>
  </w:num>
  <w:num w:numId="25">
    <w:abstractNumId w:val="29"/>
  </w:num>
  <w:num w:numId="26">
    <w:abstractNumId w:val="10"/>
  </w:num>
  <w:num w:numId="27">
    <w:abstractNumId w:val="27"/>
  </w:num>
  <w:num w:numId="28">
    <w:abstractNumId w:val="31"/>
  </w:num>
  <w:num w:numId="29">
    <w:abstractNumId w:val="20"/>
  </w:num>
  <w:num w:numId="30">
    <w:abstractNumId w:val="1"/>
  </w:num>
  <w:num w:numId="31">
    <w:abstractNumId w:val="38"/>
  </w:num>
  <w:num w:numId="32">
    <w:abstractNumId w:val="32"/>
  </w:num>
  <w:num w:numId="33">
    <w:abstractNumId w:val="30"/>
  </w:num>
  <w:num w:numId="34">
    <w:abstractNumId w:val="12"/>
  </w:num>
  <w:num w:numId="35">
    <w:abstractNumId w:val="11"/>
  </w:num>
  <w:num w:numId="36">
    <w:abstractNumId w:val="17"/>
  </w:num>
  <w:num w:numId="37">
    <w:abstractNumId w:val="21"/>
  </w:num>
  <w:num w:numId="38">
    <w:abstractNumId w:val="2"/>
  </w:num>
  <w:num w:numId="39">
    <w:abstractNumId w:val="33"/>
  </w:num>
  <w:num w:numId="40">
    <w:abstractNumId w:val="16"/>
  </w:num>
  <w:num w:numId="41">
    <w:abstractNumId w:val="39"/>
  </w:num>
  <w:num w:numId="42">
    <w:abstractNumId w:val="28"/>
  </w:num>
  <w:num w:numId="43">
    <w:abstractNumId w:val="45"/>
  </w:num>
  <w:num w:numId="44">
    <w:abstractNumId w:val="42"/>
  </w:num>
  <w:num w:numId="45">
    <w:abstractNumId w:val="25"/>
  </w:num>
  <w:num w:numId="46">
    <w:abstractNumId w:val="5"/>
  </w:num>
  <w:num w:numId="47">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527"/>
    <w:rsid w:val="000007FD"/>
    <w:rsid w:val="000012CB"/>
    <w:rsid w:val="00001751"/>
    <w:rsid w:val="00001F1E"/>
    <w:rsid w:val="00005238"/>
    <w:rsid w:val="0000742A"/>
    <w:rsid w:val="00012A1D"/>
    <w:rsid w:val="000134FC"/>
    <w:rsid w:val="00014D71"/>
    <w:rsid w:val="00017704"/>
    <w:rsid w:val="000201A0"/>
    <w:rsid w:val="00021ACB"/>
    <w:rsid w:val="00022C42"/>
    <w:rsid w:val="0002484E"/>
    <w:rsid w:val="000265A8"/>
    <w:rsid w:val="0003095E"/>
    <w:rsid w:val="00032351"/>
    <w:rsid w:val="000334C2"/>
    <w:rsid w:val="00037F47"/>
    <w:rsid w:val="000409C9"/>
    <w:rsid w:val="000441B5"/>
    <w:rsid w:val="000445FF"/>
    <w:rsid w:val="00044888"/>
    <w:rsid w:val="00045172"/>
    <w:rsid w:val="000459D4"/>
    <w:rsid w:val="000470A2"/>
    <w:rsid w:val="00047D77"/>
    <w:rsid w:val="000509F3"/>
    <w:rsid w:val="00051F51"/>
    <w:rsid w:val="000528CF"/>
    <w:rsid w:val="0005591C"/>
    <w:rsid w:val="00055FED"/>
    <w:rsid w:val="0005650A"/>
    <w:rsid w:val="00056ECD"/>
    <w:rsid w:val="00060E89"/>
    <w:rsid w:val="00062885"/>
    <w:rsid w:val="00062988"/>
    <w:rsid w:val="00064ECB"/>
    <w:rsid w:val="00064F02"/>
    <w:rsid w:val="000709D9"/>
    <w:rsid w:val="000730BB"/>
    <w:rsid w:val="000734C7"/>
    <w:rsid w:val="00074A36"/>
    <w:rsid w:val="000750AD"/>
    <w:rsid w:val="000800DE"/>
    <w:rsid w:val="00080423"/>
    <w:rsid w:val="00080EC7"/>
    <w:rsid w:val="0008652C"/>
    <w:rsid w:val="000875A7"/>
    <w:rsid w:val="0009252E"/>
    <w:rsid w:val="000945E3"/>
    <w:rsid w:val="00097CF9"/>
    <w:rsid w:val="000A1629"/>
    <w:rsid w:val="000A362F"/>
    <w:rsid w:val="000A4B3F"/>
    <w:rsid w:val="000A6652"/>
    <w:rsid w:val="000B0453"/>
    <w:rsid w:val="000B29C9"/>
    <w:rsid w:val="000C118C"/>
    <w:rsid w:val="000D10E9"/>
    <w:rsid w:val="000D12FC"/>
    <w:rsid w:val="000D1C29"/>
    <w:rsid w:val="000D225F"/>
    <w:rsid w:val="000D65E6"/>
    <w:rsid w:val="000D6EF7"/>
    <w:rsid w:val="000E27A5"/>
    <w:rsid w:val="000E4CFD"/>
    <w:rsid w:val="00100BEF"/>
    <w:rsid w:val="001026C6"/>
    <w:rsid w:val="0010487C"/>
    <w:rsid w:val="00105BF2"/>
    <w:rsid w:val="00107872"/>
    <w:rsid w:val="00113B24"/>
    <w:rsid w:val="00115458"/>
    <w:rsid w:val="001204BC"/>
    <w:rsid w:val="00123C3D"/>
    <w:rsid w:val="00123C74"/>
    <w:rsid w:val="001308B6"/>
    <w:rsid w:val="00133C23"/>
    <w:rsid w:val="001345C8"/>
    <w:rsid w:val="00142BCC"/>
    <w:rsid w:val="00143D8E"/>
    <w:rsid w:val="001464B8"/>
    <w:rsid w:val="0014735C"/>
    <w:rsid w:val="001551B3"/>
    <w:rsid w:val="00161BEB"/>
    <w:rsid w:val="001673AD"/>
    <w:rsid w:val="001673CF"/>
    <w:rsid w:val="0017460C"/>
    <w:rsid w:val="0017477E"/>
    <w:rsid w:val="001767B5"/>
    <w:rsid w:val="00177D3E"/>
    <w:rsid w:val="00182395"/>
    <w:rsid w:val="00183428"/>
    <w:rsid w:val="0018449D"/>
    <w:rsid w:val="00185617"/>
    <w:rsid w:val="00186887"/>
    <w:rsid w:val="00192C81"/>
    <w:rsid w:val="00193AAD"/>
    <w:rsid w:val="001947E3"/>
    <w:rsid w:val="00196924"/>
    <w:rsid w:val="00196B3E"/>
    <w:rsid w:val="001973EE"/>
    <w:rsid w:val="001A24D6"/>
    <w:rsid w:val="001A57D2"/>
    <w:rsid w:val="001A60B9"/>
    <w:rsid w:val="001A70B2"/>
    <w:rsid w:val="001B0600"/>
    <w:rsid w:val="001B31D5"/>
    <w:rsid w:val="001B3F57"/>
    <w:rsid w:val="001B635E"/>
    <w:rsid w:val="001B66D8"/>
    <w:rsid w:val="001C12A2"/>
    <w:rsid w:val="001C3A49"/>
    <w:rsid w:val="001D189E"/>
    <w:rsid w:val="001D5406"/>
    <w:rsid w:val="001D54A6"/>
    <w:rsid w:val="001E3C30"/>
    <w:rsid w:val="001F0C28"/>
    <w:rsid w:val="001F506A"/>
    <w:rsid w:val="001F59AD"/>
    <w:rsid w:val="001F629F"/>
    <w:rsid w:val="00200ABE"/>
    <w:rsid w:val="0020197A"/>
    <w:rsid w:val="00204786"/>
    <w:rsid w:val="002067C8"/>
    <w:rsid w:val="0021365B"/>
    <w:rsid w:val="00214318"/>
    <w:rsid w:val="00214342"/>
    <w:rsid w:val="00214CB1"/>
    <w:rsid w:val="002161E9"/>
    <w:rsid w:val="002210B5"/>
    <w:rsid w:val="00222E3E"/>
    <w:rsid w:val="002239AD"/>
    <w:rsid w:val="002301A0"/>
    <w:rsid w:val="00231D42"/>
    <w:rsid w:val="002322D1"/>
    <w:rsid w:val="0023628E"/>
    <w:rsid w:val="00236E0D"/>
    <w:rsid w:val="002416DB"/>
    <w:rsid w:val="00241E59"/>
    <w:rsid w:val="002425CA"/>
    <w:rsid w:val="00244FC1"/>
    <w:rsid w:val="00245E61"/>
    <w:rsid w:val="00247D1F"/>
    <w:rsid w:val="00250816"/>
    <w:rsid w:val="002522E9"/>
    <w:rsid w:val="00254B9A"/>
    <w:rsid w:val="0025563D"/>
    <w:rsid w:val="0026067D"/>
    <w:rsid w:val="00263891"/>
    <w:rsid w:val="0026639D"/>
    <w:rsid w:val="00267849"/>
    <w:rsid w:val="002723FE"/>
    <w:rsid w:val="00274912"/>
    <w:rsid w:val="00277F54"/>
    <w:rsid w:val="00283160"/>
    <w:rsid w:val="00283445"/>
    <w:rsid w:val="002837F1"/>
    <w:rsid w:val="002849FE"/>
    <w:rsid w:val="00287EE2"/>
    <w:rsid w:val="00290D1B"/>
    <w:rsid w:val="002923DF"/>
    <w:rsid w:val="00292643"/>
    <w:rsid w:val="00294309"/>
    <w:rsid w:val="00296916"/>
    <w:rsid w:val="002978B9"/>
    <w:rsid w:val="00297C0F"/>
    <w:rsid w:val="00297FBB"/>
    <w:rsid w:val="002A1C13"/>
    <w:rsid w:val="002A2DC8"/>
    <w:rsid w:val="002A5325"/>
    <w:rsid w:val="002A6DDA"/>
    <w:rsid w:val="002A785C"/>
    <w:rsid w:val="002B169B"/>
    <w:rsid w:val="002B2F32"/>
    <w:rsid w:val="002B5BE7"/>
    <w:rsid w:val="002B5C08"/>
    <w:rsid w:val="002B6E69"/>
    <w:rsid w:val="002C1323"/>
    <w:rsid w:val="002C2931"/>
    <w:rsid w:val="002C5397"/>
    <w:rsid w:val="002C7334"/>
    <w:rsid w:val="002D6998"/>
    <w:rsid w:val="002E17BE"/>
    <w:rsid w:val="002E233C"/>
    <w:rsid w:val="002E31F2"/>
    <w:rsid w:val="002E53FB"/>
    <w:rsid w:val="002E61A2"/>
    <w:rsid w:val="002F16B9"/>
    <w:rsid w:val="002F1D6A"/>
    <w:rsid w:val="002F2527"/>
    <w:rsid w:val="002F26D1"/>
    <w:rsid w:val="002F7789"/>
    <w:rsid w:val="00306185"/>
    <w:rsid w:val="00306D7B"/>
    <w:rsid w:val="0031083C"/>
    <w:rsid w:val="00315991"/>
    <w:rsid w:val="0032363C"/>
    <w:rsid w:val="003243FE"/>
    <w:rsid w:val="00325025"/>
    <w:rsid w:val="0033123E"/>
    <w:rsid w:val="00331254"/>
    <w:rsid w:val="00331564"/>
    <w:rsid w:val="00333FB8"/>
    <w:rsid w:val="00337BC6"/>
    <w:rsid w:val="00340292"/>
    <w:rsid w:val="00343A24"/>
    <w:rsid w:val="00345C58"/>
    <w:rsid w:val="00346CC7"/>
    <w:rsid w:val="003471BA"/>
    <w:rsid w:val="00347805"/>
    <w:rsid w:val="00354B3F"/>
    <w:rsid w:val="00354F5C"/>
    <w:rsid w:val="00355B6B"/>
    <w:rsid w:val="00356A3E"/>
    <w:rsid w:val="00361088"/>
    <w:rsid w:val="00361EA5"/>
    <w:rsid w:val="0037572B"/>
    <w:rsid w:val="00375CE7"/>
    <w:rsid w:val="003806F3"/>
    <w:rsid w:val="00381559"/>
    <w:rsid w:val="003917CE"/>
    <w:rsid w:val="00393116"/>
    <w:rsid w:val="0039606C"/>
    <w:rsid w:val="003962DC"/>
    <w:rsid w:val="00397541"/>
    <w:rsid w:val="003A183A"/>
    <w:rsid w:val="003A413B"/>
    <w:rsid w:val="003A55AC"/>
    <w:rsid w:val="003B1313"/>
    <w:rsid w:val="003B3CE4"/>
    <w:rsid w:val="003B4E6E"/>
    <w:rsid w:val="003B4F45"/>
    <w:rsid w:val="003C0015"/>
    <w:rsid w:val="003C1B1D"/>
    <w:rsid w:val="003C1E94"/>
    <w:rsid w:val="003C4FA2"/>
    <w:rsid w:val="003C6D93"/>
    <w:rsid w:val="003D33F8"/>
    <w:rsid w:val="003D4B42"/>
    <w:rsid w:val="003D4C64"/>
    <w:rsid w:val="003D4CFA"/>
    <w:rsid w:val="003D5BC9"/>
    <w:rsid w:val="003D61AF"/>
    <w:rsid w:val="003D78DD"/>
    <w:rsid w:val="003D7C71"/>
    <w:rsid w:val="003E1B12"/>
    <w:rsid w:val="003E5BF3"/>
    <w:rsid w:val="003F08A6"/>
    <w:rsid w:val="003F5A12"/>
    <w:rsid w:val="003F66FE"/>
    <w:rsid w:val="00415046"/>
    <w:rsid w:val="00415AAB"/>
    <w:rsid w:val="004172F8"/>
    <w:rsid w:val="00420DEB"/>
    <w:rsid w:val="0042211B"/>
    <w:rsid w:val="004250C5"/>
    <w:rsid w:val="00432C92"/>
    <w:rsid w:val="0043391D"/>
    <w:rsid w:val="004374FD"/>
    <w:rsid w:val="00437541"/>
    <w:rsid w:val="00437F62"/>
    <w:rsid w:val="004471C9"/>
    <w:rsid w:val="004518B1"/>
    <w:rsid w:val="0045394B"/>
    <w:rsid w:val="00453A8A"/>
    <w:rsid w:val="00454711"/>
    <w:rsid w:val="00456C91"/>
    <w:rsid w:val="004650E2"/>
    <w:rsid w:val="00466D50"/>
    <w:rsid w:val="00473D52"/>
    <w:rsid w:val="00480995"/>
    <w:rsid w:val="0048329F"/>
    <w:rsid w:val="00484DD9"/>
    <w:rsid w:val="00485669"/>
    <w:rsid w:val="00485919"/>
    <w:rsid w:val="00494A0C"/>
    <w:rsid w:val="00495501"/>
    <w:rsid w:val="00497165"/>
    <w:rsid w:val="004A0FB8"/>
    <w:rsid w:val="004A2E20"/>
    <w:rsid w:val="004A4C84"/>
    <w:rsid w:val="004A5171"/>
    <w:rsid w:val="004A6AFB"/>
    <w:rsid w:val="004A6F96"/>
    <w:rsid w:val="004B1115"/>
    <w:rsid w:val="004B4DA2"/>
    <w:rsid w:val="004B5B29"/>
    <w:rsid w:val="004C2050"/>
    <w:rsid w:val="004C3462"/>
    <w:rsid w:val="004C353E"/>
    <w:rsid w:val="004C6288"/>
    <w:rsid w:val="004C6683"/>
    <w:rsid w:val="004C688F"/>
    <w:rsid w:val="004D2901"/>
    <w:rsid w:val="004D57C7"/>
    <w:rsid w:val="004D602B"/>
    <w:rsid w:val="004D7615"/>
    <w:rsid w:val="004E3038"/>
    <w:rsid w:val="004E4EC1"/>
    <w:rsid w:val="004E6CB3"/>
    <w:rsid w:val="004F181E"/>
    <w:rsid w:val="004F1CB4"/>
    <w:rsid w:val="004F233D"/>
    <w:rsid w:val="004F2B1A"/>
    <w:rsid w:val="004F56D2"/>
    <w:rsid w:val="004F69EF"/>
    <w:rsid w:val="004F7D0D"/>
    <w:rsid w:val="00500492"/>
    <w:rsid w:val="00501E69"/>
    <w:rsid w:val="00501F32"/>
    <w:rsid w:val="0050310F"/>
    <w:rsid w:val="005041C5"/>
    <w:rsid w:val="00505172"/>
    <w:rsid w:val="00505C85"/>
    <w:rsid w:val="00506548"/>
    <w:rsid w:val="005076CF"/>
    <w:rsid w:val="0051144C"/>
    <w:rsid w:val="0051267C"/>
    <w:rsid w:val="005139CA"/>
    <w:rsid w:val="005154E3"/>
    <w:rsid w:val="005225B9"/>
    <w:rsid w:val="005228E0"/>
    <w:rsid w:val="005268DE"/>
    <w:rsid w:val="00532C34"/>
    <w:rsid w:val="00534606"/>
    <w:rsid w:val="00540382"/>
    <w:rsid w:val="00546F61"/>
    <w:rsid w:val="00546F70"/>
    <w:rsid w:val="0055163A"/>
    <w:rsid w:val="0055531D"/>
    <w:rsid w:val="00556982"/>
    <w:rsid w:val="00557874"/>
    <w:rsid w:val="00560310"/>
    <w:rsid w:val="00563708"/>
    <w:rsid w:val="00572EAE"/>
    <w:rsid w:val="00575B68"/>
    <w:rsid w:val="00576B69"/>
    <w:rsid w:val="00582D3B"/>
    <w:rsid w:val="00584370"/>
    <w:rsid w:val="00587DFA"/>
    <w:rsid w:val="00593102"/>
    <w:rsid w:val="00593745"/>
    <w:rsid w:val="00595C4E"/>
    <w:rsid w:val="005A05DA"/>
    <w:rsid w:val="005A1F33"/>
    <w:rsid w:val="005B411E"/>
    <w:rsid w:val="005B46C1"/>
    <w:rsid w:val="005B59C3"/>
    <w:rsid w:val="005C4C94"/>
    <w:rsid w:val="005C50FE"/>
    <w:rsid w:val="005D0DCE"/>
    <w:rsid w:val="005D100D"/>
    <w:rsid w:val="005D1A92"/>
    <w:rsid w:val="005D59B7"/>
    <w:rsid w:val="005D6C07"/>
    <w:rsid w:val="005E533D"/>
    <w:rsid w:val="005F053F"/>
    <w:rsid w:val="005F0D03"/>
    <w:rsid w:val="005F25A1"/>
    <w:rsid w:val="005F5530"/>
    <w:rsid w:val="005F75DB"/>
    <w:rsid w:val="0060002A"/>
    <w:rsid w:val="0060259F"/>
    <w:rsid w:val="00604B4D"/>
    <w:rsid w:val="00604B5D"/>
    <w:rsid w:val="0060571B"/>
    <w:rsid w:val="00606D11"/>
    <w:rsid w:val="00607DB3"/>
    <w:rsid w:val="006102D5"/>
    <w:rsid w:val="00610C2A"/>
    <w:rsid w:val="00611B9A"/>
    <w:rsid w:val="00612E2C"/>
    <w:rsid w:val="00615715"/>
    <w:rsid w:val="0062332E"/>
    <w:rsid w:val="00624533"/>
    <w:rsid w:val="00625652"/>
    <w:rsid w:val="00631313"/>
    <w:rsid w:val="00633272"/>
    <w:rsid w:val="0063364B"/>
    <w:rsid w:val="00633A69"/>
    <w:rsid w:val="00633D90"/>
    <w:rsid w:val="0063468F"/>
    <w:rsid w:val="0063471E"/>
    <w:rsid w:val="00634B89"/>
    <w:rsid w:val="00636777"/>
    <w:rsid w:val="00640147"/>
    <w:rsid w:val="006410D7"/>
    <w:rsid w:val="006427D8"/>
    <w:rsid w:val="00642EC2"/>
    <w:rsid w:val="0064770E"/>
    <w:rsid w:val="0065424D"/>
    <w:rsid w:val="00654BCB"/>
    <w:rsid w:val="00662A0F"/>
    <w:rsid w:val="00664ECA"/>
    <w:rsid w:val="006657BB"/>
    <w:rsid w:val="00672222"/>
    <w:rsid w:val="00672D53"/>
    <w:rsid w:val="00674C47"/>
    <w:rsid w:val="00680AD4"/>
    <w:rsid w:val="00682C3D"/>
    <w:rsid w:val="00683D65"/>
    <w:rsid w:val="0068481A"/>
    <w:rsid w:val="006858F4"/>
    <w:rsid w:val="00685EDF"/>
    <w:rsid w:val="00694417"/>
    <w:rsid w:val="006968D9"/>
    <w:rsid w:val="006A01D8"/>
    <w:rsid w:val="006A3D22"/>
    <w:rsid w:val="006B328E"/>
    <w:rsid w:val="006B4CCF"/>
    <w:rsid w:val="006C1805"/>
    <w:rsid w:val="006C2242"/>
    <w:rsid w:val="006C5808"/>
    <w:rsid w:val="006C66A1"/>
    <w:rsid w:val="006D0C5B"/>
    <w:rsid w:val="006D242B"/>
    <w:rsid w:val="006D281C"/>
    <w:rsid w:val="006D4654"/>
    <w:rsid w:val="006D562D"/>
    <w:rsid w:val="006D57D5"/>
    <w:rsid w:val="006D78ED"/>
    <w:rsid w:val="006E29D2"/>
    <w:rsid w:val="006E48DE"/>
    <w:rsid w:val="006F2094"/>
    <w:rsid w:val="006F403C"/>
    <w:rsid w:val="006F4870"/>
    <w:rsid w:val="006F6831"/>
    <w:rsid w:val="006F6A41"/>
    <w:rsid w:val="007009B9"/>
    <w:rsid w:val="00701CBE"/>
    <w:rsid w:val="00707BF7"/>
    <w:rsid w:val="007138D5"/>
    <w:rsid w:val="00720BE9"/>
    <w:rsid w:val="00721AE5"/>
    <w:rsid w:val="00723973"/>
    <w:rsid w:val="007242DF"/>
    <w:rsid w:val="00727AA4"/>
    <w:rsid w:val="007310BE"/>
    <w:rsid w:val="00731803"/>
    <w:rsid w:val="0073293D"/>
    <w:rsid w:val="00734C71"/>
    <w:rsid w:val="007360FA"/>
    <w:rsid w:val="00736F33"/>
    <w:rsid w:val="007376B2"/>
    <w:rsid w:val="007406C5"/>
    <w:rsid w:val="00740A1A"/>
    <w:rsid w:val="00740F4E"/>
    <w:rsid w:val="00742511"/>
    <w:rsid w:val="00742656"/>
    <w:rsid w:val="00742793"/>
    <w:rsid w:val="00742A3B"/>
    <w:rsid w:val="007469CC"/>
    <w:rsid w:val="00751D49"/>
    <w:rsid w:val="00755915"/>
    <w:rsid w:val="00761A14"/>
    <w:rsid w:val="007628E6"/>
    <w:rsid w:val="00762B68"/>
    <w:rsid w:val="00767A91"/>
    <w:rsid w:val="00773F86"/>
    <w:rsid w:val="007753C0"/>
    <w:rsid w:val="00781A5B"/>
    <w:rsid w:val="007824AD"/>
    <w:rsid w:val="007840BA"/>
    <w:rsid w:val="0079528C"/>
    <w:rsid w:val="007960EF"/>
    <w:rsid w:val="0079678B"/>
    <w:rsid w:val="007976BE"/>
    <w:rsid w:val="007A31D2"/>
    <w:rsid w:val="007A4032"/>
    <w:rsid w:val="007A6098"/>
    <w:rsid w:val="007A6180"/>
    <w:rsid w:val="007A64E4"/>
    <w:rsid w:val="007A7BA8"/>
    <w:rsid w:val="007A7ED1"/>
    <w:rsid w:val="007B0710"/>
    <w:rsid w:val="007B66A6"/>
    <w:rsid w:val="007B7176"/>
    <w:rsid w:val="007C0046"/>
    <w:rsid w:val="007C14CD"/>
    <w:rsid w:val="007C2873"/>
    <w:rsid w:val="007C50C2"/>
    <w:rsid w:val="007C66FB"/>
    <w:rsid w:val="007D5FE6"/>
    <w:rsid w:val="007D7CC7"/>
    <w:rsid w:val="007E57A3"/>
    <w:rsid w:val="007E5845"/>
    <w:rsid w:val="007F0F3B"/>
    <w:rsid w:val="007F2720"/>
    <w:rsid w:val="007F54A9"/>
    <w:rsid w:val="007F5F63"/>
    <w:rsid w:val="007F699A"/>
    <w:rsid w:val="00800B95"/>
    <w:rsid w:val="00802AFC"/>
    <w:rsid w:val="00802B6C"/>
    <w:rsid w:val="0080429F"/>
    <w:rsid w:val="00805EE0"/>
    <w:rsid w:val="008073C0"/>
    <w:rsid w:val="0081095A"/>
    <w:rsid w:val="0081190F"/>
    <w:rsid w:val="00816759"/>
    <w:rsid w:val="00816D60"/>
    <w:rsid w:val="00820DDD"/>
    <w:rsid w:val="00821705"/>
    <w:rsid w:val="00821ACB"/>
    <w:rsid w:val="00821D2B"/>
    <w:rsid w:val="00822A92"/>
    <w:rsid w:val="00823872"/>
    <w:rsid w:val="00825CE7"/>
    <w:rsid w:val="00832892"/>
    <w:rsid w:val="00832A57"/>
    <w:rsid w:val="00834274"/>
    <w:rsid w:val="00835836"/>
    <w:rsid w:val="008415EA"/>
    <w:rsid w:val="00843BCB"/>
    <w:rsid w:val="00844CB5"/>
    <w:rsid w:val="0084623C"/>
    <w:rsid w:val="008478AB"/>
    <w:rsid w:val="00851803"/>
    <w:rsid w:val="00852458"/>
    <w:rsid w:val="00855BF3"/>
    <w:rsid w:val="008621C8"/>
    <w:rsid w:val="00867360"/>
    <w:rsid w:val="0086798A"/>
    <w:rsid w:val="0087068C"/>
    <w:rsid w:val="0087080A"/>
    <w:rsid w:val="00871068"/>
    <w:rsid w:val="0087178A"/>
    <w:rsid w:val="00872712"/>
    <w:rsid w:val="00874D54"/>
    <w:rsid w:val="008753FE"/>
    <w:rsid w:val="00876C7D"/>
    <w:rsid w:val="0088282D"/>
    <w:rsid w:val="00886454"/>
    <w:rsid w:val="00887368"/>
    <w:rsid w:val="008904DF"/>
    <w:rsid w:val="00890CF1"/>
    <w:rsid w:val="008911C4"/>
    <w:rsid w:val="0089184C"/>
    <w:rsid w:val="00892B97"/>
    <w:rsid w:val="00895981"/>
    <w:rsid w:val="00897130"/>
    <w:rsid w:val="008A0E2E"/>
    <w:rsid w:val="008A53B9"/>
    <w:rsid w:val="008B18BD"/>
    <w:rsid w:val="008B430B"/>
    <w:rsid w:val="008B589E"/>
    <w:rsid w:val="008B6F89"/>
    <w:rsid w:val="008B718E"/>
    <w:rsid w:val="008C149D"/>
    <w:rsid w:val="008C59E2"/>
    <w:rsid w:val="008C72C5"/>
    <w:rsid w:val="008C7821"/>
    <w:rsid w:val="008D5903"/>
    <w:rsid w:val="008E3C0D"/>
    <w:rsid w:val="008E4101"/>
    <w:rsid w:val="008E5C3C"/>
    <w:rsid w:val="008E78C6"/>
    <w:rsid w:val="008F5767"/>
    <w:rsid w:val="00900505"/>
    <w:rsid w:val="00912735"/>
    <w:rsid w:val="0091365A"/>
    <w:rsid w:val="00916FA7"/>
    <w:rsid w:val="00921A28"/>
    <w:rsid w:val="00921C06"/>
    <w:rsid w:val="00923F8F"/>
    <w:rsid w:val="0092419A"/>
    <w:rsid w:val="00926C5B"/>
    <w:rsid w:val="00930702"/>
    <w:rsid w:val="009344CA"/>
    <w:rsid w:val="009372CC"/>
    <w:rsid w:val="00937C37"/>
    <w:rsid w:val="00937C73"/>
    <w:rsid w:val="009405D5"/>
    <w:rsid w:val="00941B6F"/>
    <w:rsid w:val="00942FE5"/>
    <w:rsid w:val="00943A90"/>
    <w:rsid w:val="00957564"/>
    <w:rsid w:val="009576A1"/>
    <w:rsid w:val="00957D0F"/>
    <w:rsid w:val="00960671"/>
    <w:rsid w:val="00961EA6"/>
    <w:rsid w:val="00972787"/>
    <w:rsid w:val="009739C1"/>
    <w:rsid w:val="00980185"/>
    <w:rsid w:val="00980A01"/>
    <w:rsid w:val="009835D2"/>
    <w:rsid w:val="00986277"/>
    <w:rsid w:val="00990AAA"/>
    <w:rsid w:val="0099249A"/>
    <w:rsid w:val="00993918"/>
    <w:rsid w:val="009959DE"/>
    <w:rsid w:val="009967AC"/>
    <w:rsid w:val="009A4270"/>
    <w:rsid w:val="009A7EC0"/>
    <w:rsid w:val="009B0929"/>
    <w:rsid w:val="009B5963"/>
    <w:rsid w:val="009B6F91"/>
    <w:rsid w:val="009C4413"/>
    <w:rsid w:val="009C7245"/>
    <w:rsid w:val="009C73CD"/>
    <w:rsid w:val="009C7C8D"/>
    <w:rsid w:val="009D74F9"/>
    <w:rsid w:val="009E050C"/>
    <w:rsid w:val="009E51AA"/>
    <w:rsid w:val="009F0C0D"/>
    <w:rsid w:val="009F0FFB"/>
    <w:rsid w:val="009F17AE"/>
    <w:rsid w:val="009F2775"/>
    <w:rsid w:val="009F3E7A"/>
    <w:rsid w:val="009F4697"/>
    <w:rsid w:val="009F530D"/>
    <w:rsid w:val="009F5781"/>
    <w:rsid w:val="009F605A"/>
    <w:rsid w:val="009F790B"/>
    <w:rsid w:val="00A045AE"/>
    <w:rsid w:val="00A05772"/>
    <w:rsid w:val="00A124BF"/>
    <w:rsid w:val="00A159A6"/>
    <w:rsid w:val="00A200BD"/>
    <w:rsid w:val="00A23D3B"/>
    <w:rsid w:val="00A26093"/>
    <w:rsid w:val="00A26BE8"/>
    <w:rsid w:val="00A27B0E"/>
    <w:rsid w:val="00A35C57"/>
    <w:rsid w:val="00A37EBB"/>
    <w:rsid w:val="00A4455C"/>
    <w:rsid w:val="00A45FED"/>
    <w:rsid w:val="00A4607E"/>
    <w:rsid w:val="00A5332D"/>
    <w:rsid w:val="00A64446"/>
    <w:rsid w:val="00A67421"/>
    <w:rsid w:val="00A679FD"/>
    <w:rsid w:val="00A82497"/>
    <w:rsid w:val="00A8324C"/>
    <w:rsid w:val="00A848AE"/>
    <w:rsid w:val="00A86FA0"/>
    <w:rsid w:val="00A90A2F"/>
    <w:rsid w:val="00A92FC4"/>
    <w:rsid w:val="00AA2174"/>
    <w:rsid w:val="00AA3717"/>
    <w:rsid w:val="00AB2591"/>
    <w:rsid w:val="00AB25BC"/>
    <w:rsid w:val="00AC4DBC"/>
    <w:rsid w:val="00AC5A86"/>
    <w:rsid w:val="00AD148E"/>
    <w:rsid w:val="00AD6585"/>
    <w:rsid w:val="00AE072B"/>
    <w:rsid w:val="00AE0847"/>
    <w:rsid w:val="00AE0C41"/>
    <w:rsid w:val="00AE373A"/>
    <w:rsid w:val="00AE4B04"/>
    <w:rsid w:val="00AE4E4B"/>
    <w:rsid w:val="00AE5CDB"/>
    <w:rsid w:val="00AE6589"/>
    <w:rsid w:val="00AF00B9"/>
    <w:rsid w:val="00AF1C54"/>
    <w:rsid w:val="00B0304B"/>
    <w:rsid w:val="00B034F2"/>
    <w:rsid w:val="00B05787"/>
    <w:rsid w:val="00B05868"/>
    <w:rsid w:val="00B05995"/>
    <w:rsid w:val="00B07D5A"/>
    <w:rsid w:val="00B11090"/>
    <w:rsid w:val="00B11C62"/>
    <w:rsid w:val="00B16297"/>
    <w:rsid w:val="00B16B92"/>
    <w:rsid w:val="00B23747"/>
    <w:rsid w:val="00B25CAB"/>
    <w:rsid w:val="00B275C4"/>
    <w:rsid w:val="00B27B64"/>
    <w:rsid w:val="00B306BB"/>
    <w:rsid w:val="00B327FC"/>
    <w:rsid w:val="00B3289C"/>
    <w:rsid w:val="00B33F99"/>
    <w:rsid w:val="00B3450E"/>
    <w:rsid w:val="00B45B65"/>
    <w:rsid w:val="00B519F1"/>
    <w:rsid w:val="00B53126"/>
    <w:rsid w:val="00B546EA"/>
    <w:rsid w:val="00B55909"/>
    <w:rsid w:val="00B56240"/>
    <w:rsid w:val="00B57CB5"/>
    <w:rsid w:val="00B57F8F"/>
    <w:rsid w:val="00B6350E"/>
    <w:rsid w:val="00B65859"/>
    <w:rsid w:val="00B7384C"/>
    <w:rsid w:val="00B763AD"/>
    <w:rsid w:val="00B7754D"/>
    <w:rsid w:val="00B82568"/>
    <w:rsid w:val="00B837DF"/>
    <w:rsid w:val="00B91731"/>
    <w:rsid w:val="00B96DC9"/>
    <w:rsid w:val="00BA1A24"/>
    <w:rsid w:val="00BA2D22"/>
    <w:rsid w:val="00BA39A7"/>
    <w:rsid w:val="00BA51CF"/>
    <w:rsid w:val="00BB17C6"/>
    <w:rsid w:val="00BB1984"/>
    <w:rsid w:val="00BB24E5"/>
    <w:rsid w:val="00BB2B7F"/>
    <w:rsid w:val="00BB5A00"/>
    <w:rsid w:val="00BB5D87"/>
    <w:rsid w:val="00BB5EDD"/>
    <w:rsid w:val="00BB660B"/>
    <w:rsid w:val="00BB7322"/>
    <w:rsid w:val="00BC0469"/>
    <w:rsid w:val="00BC1F2D"/>
    <w:rsid w:val="00BC2365"/>
    <w:rsid w:val="00BC2E49"/>
    <w:rsid w:val="00BC7DFF"/>
    <w:rsid w:val="00BD0564"/>
    <w:rsid w:val="00BD16B0"/>
    <w:rsid w:val="00BD2843"/>
    <w:rsid w:val="00BD2E5E"/>
    <w:rsid w:val="00BD3B0D"/>
    <w:rsid w:val="00BE1447"/>
    <w:rsid w:val="00BE1AA9"/>
    <w:rsid w:val="00BE3C75"/>
    <w:rsid w:val="00BE3DC7"/>
    <w:rsid w:val="00BE46EC"/>
    <w:rsid w:val="00BE6987"/>
    <w:rsid w:val="00BF0EF1"/>
    <w:rsid w:val="00BF2394"/>
    <w:rsid w:val="00BF770C"/>
    <w:rsid w:val="00C01ACC"/>
    <w:rsid w:val="00C03944"/>
    <w:rsid w:val="00C04C77"/>
    <w:rsid w:val="00C11989"/>
    <w:rsid w:val="00C16897"/>
    <w:rsid w:val="00C1752A"/>
    <w:rsid w:val="00C178ED"/>
    <w:rsid w:val="00C2050C"/>
    <w:rsid w:val="00C232AA"/>
    <w:rsid w:val="00C314D3"/>
    <w:rsid w:val="00C31663"/>
    <w:rsid w:val="00C31FBE"/>
    <w:rsid w:val="00C331DA"/>
    <w:rsid w:val="00C371FE"/>
    <w:rsid w:val="00C37FA2"/>
    <w:rsid w:val="00C4525E"/>
    <w:rsid w:val="00C45ED1"/>
    <w:rsid w:val="00C46707"/>
    <w:rsid w:val="00C469BA"/>
    <w:rsid w:val="00C47906"/>
    <w:rsid w:val="00C5088D"/>
    <w:rsid w:val="00C51027"/>
    <w:rsid w:val="00C5105D"/>
    <w:rsid w:val="00C62C00"/>
    <w:rsid w:val="00C714D7"/>
    <w:rsid w:val="00C75192"/>
    <w:rsid w:val="00C76227"/>
    <w:rsid w:val="00C7657F"/>
    <w:rsid w:val="00C77A3C"/>
    <w:rsid w:val="00C80D67"/>
    <w:rsid w:val="00C818C7"/>
    <w:rsid w:val="00C8290A"/>
    <w:rsid w:val="00C8544A"/>
    <w:rsid w:val="00C87BA4"/>
    <w:rsid w:val="00C90799"/>
    <w:rsid w:val="00C92866"/>
    <w:rsid w:val="00C93416"/>
    <w:rsid w:val="00C94BC4"/>
    <w:rsid w:val="00C95FAE"/>
    <w:rsid w:val="00CA04ED"/>
    <w:rsid w:val="00CC73D0"/>
    <w:rsid w:val="00CD0B09"/>
    <w:rsid w:val="00CD1075"/>
    <w:rsid w:val="00CD2A41"/>
    <w:rsid w:val="00CD31D5"/>
    <w:rsid w:val="00CD4AE1"/>
    <w:rsid w:val="00CE3A7D"/>
    <w:rsid w:val="00CE5FF1"/>
    <w:rsid w:val="00CE6EDA"/>
    <w:rsid w:val="00CF1D76"/>
    <w:rsid w:val="00CF1E3F"/>
    <w:rsid w:val="00CF3ABE"/>
    <w:rsid w:val="00CF4039"/>
    <w:rsid w:val="00CF5029"/>
    <w:rsid w:val="00CF5B27"/>
    <w:rsid w:val="00CF6288"/>
    <w:rsid w:val="00D004DA"/>
    <w:rsid w:val="00D02605"/>
    <w:rsid w:val="00D03C48"/>
    <w:rsid w:val="00D11059"/>
    <w:rsid w:val="00D12D21"/>
    <w:rsid w:val="00D13584"/>
    <w:rsid w:val="00D13CD8"/>
    <w:rsid w:val="00D15D3A"/>
    <w:rsid w:val="00D20CEA"/>
    <w:rsid w:val="00D21C50"/>
    <w:rsid w:val="00D23EF7"/>
    <w:rsid w:val="00D241E5"/>
    <w:rsid w:val="00D25080"/>
    <w:rsid w:val="00D278AC"/>
    <w:rsid w:val="00D361ED"/>
    <w:rsid w:val="00D41EB1"/>
    <w:rsid w:val="00D43251"/>
    <w:rsid w:val="00D46078"/>
    <w:rsid w:val="00D47FDF"/>
    <w:rsid w:val="00D52592"/>
    <w:rsid w:val="00D52ADD"/>
    <w:rsid w:val="00D663E0"/>
    <w:rsid w:val="00D66822"/>
    <w:rsid w:val="00D74EF3"/>
    <w:rsid w:val="00D761BB"/>
    <w:rsid w:val="00D77C5A"/>
    <w:rsid w:val="00D804C5"/>
    <w:rsid w:val="00D8214A"/>
    <w:rsid w:val="00D82963"/>
    <w:rsid w:val="00D86621"/>
    <w:rsid w:val="00D87938"/>
    <w:rsid w:val="00D933CB"/>
    <w:rsid w:val="00D945F9"/>
    <w:rsid w:val="00D95F21"/>
    <w:rsid w:val="00DA197E"/>
    <w:rsid w:val="00DA1E4B"/>
    <w:rsid w:val="00DA50BF"/>
    <w:rsid w:val="00DA52B5"/>
    <w:rsid w:val="00DA6438"/>
    <w:rsid w:val="00DB14EB"/>
    <w:rsid w:val="00DC0499"/>
    <w:rsid w:val="00DC1932"/>
    <w:rsid w:val="00DC2057"/>
    <w:rsid w:val="00DC6E24"/>
    <w:rsid w:val="00DD093C"/>
    <w:rsid w:val="00DD5196"/>
    <w:rsid w:val="00DD7266"/>
    <w:rsid w:val="00DD780F"/>
    <w:rsid w:val="00DE1BDD"/>
    <w:rsid w:val="00DE35D5"/>
    <w:rsid w:val="00DE4E3F"/>
    <w:rsid w:val="00DF295A"/>
    <w:rsid w:val="00DF3F41"/>
    <w:rsid w:val="00E01BB3"/>
    <w:rsid w:val="00E01F3A"/>
    <w:rsid w:val="00E05AB8"/>
    <w:rsid w:val="00E16380"/>
    <w:rsid w:val="00E1788A"/>
    <w:rsid w:val="00E20F93"/>
    <w:rsid w:val="00E213EE"/>
    <w:rsid w:val="00E227AA"/>
    <w:rsid w:val="00E2416D"/>
    <w:rsid w:val="00E27453"/>
    <w:rsid w:val="00E30B9D"/>
    <w:rsid w:val="00E31C25"/>
    <w:rsid w:val="00E31CDD"/>
    <w:rsid w:val="00E322DE"/>
    <w:rsid w:val="00E348CE"/>
    <w:rsid w:val="00E3551D"/>
    <w:rsid w:val="00E360C1"/>
    <w:rsid w:val="00E36298"/>
    <w:rsid w:val="00E369F2"/>
    <w:rsid w:val="00E37FE2"/>
    <w:rsid w:val="00E4251B"/>
    <w:rsid w:val="00E43690"/>
    <w:rsid w:val="00E45212"/>
    <w:rsid w:val="00E45C24"/>
    <w:rsid w:val="00E4768A"/>
    <w:rsid w:val="00E506C1"/>
    <w:rsid w:val="00E523C3"/>
    <w:rsid w:val="00E53306"/>
    <w:rsid w:val="00E5549E"/>
    <w:rsid w:val="00E5596C"/>
    <w:rsid w:val="00E5600D"/>
    <w:rsid w:val="00E57AAA"/>
    <w:rsid w:val="00E63330"/>
    <w:rsid w:val="00E65AC7"/>
    <w:rsid w:val="00E66BC4"/>
    <w:rsid w:val="00E705D0"/>
    <w:rsid w:val="00E71B71"/>
    <w:rsid w:val="00E7255A"/>
    <w:rsid w:val="00E7358D"/>
    <w:rsid w:val="00E73719"/>
    <w:rsid w:val="00E75356"/>
    <w:rsid w:val="00E77F5A"/>
    <w:rsid w:val="00E84A00"/>
    <w:rsid w:val="00E8596E"/>
    <w:rsid w:val="00E863AB"/>
    <w:rsid w:val="00E959C9"/>
    <w:rsid w:val="00E97855"/>
    <w:rsid w:val="00E97BBD"/>
    <w:rsid w:val="00EA1BD0"/>
    <w:rsid w:val="00EA569A"/>
    <w:rsid w:val="00EA71E3"/>
    <w:rsid w:val="00EB5E2C"/>
    <w:rsid w:val="00EC4A87"/>
    <w:rsid w:val="00EC64D4"/>
    <w:rsid w:val="00EC6A2A"/>
    <w:rsid w:val="00EC6A31"/>
    <w:rsid w:val="00ED0856"/>
    <w:rsid w:val="00ED0D30"/>
    <w:rsid w:val="00EE1A3E"/>
    <w:rsid w:val="00EE2B2E"/>
    <w:rsid w:val="00EE495F"/>
    <w:rsid w:val="00EE4E47"/>
    <w:rsid w:val="00EE66BE"/>
    <w:rsid w:val="00EE6700"/>
    <w:rsid w:val="00EE7787"/>
    <w:rsid w:val="00EF0C58"/>
    <w:rsid w:val="00EF216B"/>
    <w:rsid w:val="00EF4EF3"/>
    <w:rsid w:val="00EF5C8C"/>
    <w:rsid w:val="00EF5D49"/>
    <w:rsid w:val="00F010A2"/>
    <w:rsid w:val="00F04EF3"/>
    <w:rsid w:val="00F05A8D"/>
    <w:rsid w:val="00F10D27"/>
    <w:rsid w:val="00F13637"/>
    <w:rsid w:val="00F13E0B"/>
    <w:rsid w:val="00F14733"/>
    <w:rsid w:val="00F15294"/>
    <w:rsid w:val="00F16055"/>
    <w:rsid w:val="00F16251"/>
    <w:rsid w:val="00F17B46"/>
    <w:rsid w:val="00F221AA"/>
    <w:rsid w:val="00F22220"/>
    <w:rsid w:val="00F2244C"/>
    <w:rsid w:val="00F22E3A"/>
    <w:rsid w:val="00F2662B"/>
    <w:rsid w:val="00F267F5"/>
    <w:rsid w:val="00F26BE1"/>
    <w:rsid w:val="00F32684"/>
    <w:rsid w:val="00F32BF5"/>
    <w:rsid w:val="00F33935"/>
    <w:rsid w:val="00F34D2E"/>
    <w:rsid w:val="00F37AB4"/>
    <w:rsid w:val="00F414BC"/>
    <w:rsid w:val="00F41526"/>
    <w:rsid w:val="00F42687"/>
    <w:rsid w:val="00F45090"/>
    <w:rsid w:val="00F55347"/>
    <w:rsid w:val="00F56EA2"/>
    <w:rsid w:val="00F614AD"/>
    <w:rsid w:val="00F65BED"/>
    <w:rsid w:val="00F70428"/>
    <w:rsid w:val="00F707C4"/>
    <w:rsid w:val="00F70A9E"/>
    <w:rsid w:val="00F715C8"/>
    <w:rsid w:val="00F75E16"/>
    <w:rsid w:val="00F77444"/>
    <w:rsid w:val="00F813E9"/>
    <w:rsid w:val="00F838AA"/>
    <w:rsid w:val="00F8638C"/>
    <w:rsid w:val="00F907DC"/>
    <w:rsid w:val="00F92944"/>
    <w:rsid w:val="00F9597B"/>
    <w:rsid w:val="00F96AB9"/>
    <w:rsid w:val="00FA2EDC"/>
    <w:rsid w:val="00FA597D"/>
    <w:rsid w:val="00FA6EED"/>
    <w:rsid w:val="00FA7613"/>
    <w:rsid w:val="00FB5AA5"/>
    <w:rsid w:val="00FB5BA5"/>
    <w:rsid w:val="00FC3066"/>
    <w:rsid w:val="00FC3417"/>
    <w:rsid w:val="00FC3ACE"/>
    <w:rsid w:val="00FC43D9"/>
    <w:rsid w:val="00FC4E6B"/>
    <w:rsid w:val="00FC4E84"/>
    <w:rsid w:val="00FD2DAE"/>
    <w:rsid w:val="00FD39A4"/>
    <w:rsid w:val="00FD7DC9"/>
    <w:rsid w:val="00FE07AB"/>
    <w:rsid w:val="00FE313E"/>
    <w:rsid w:val="00FE7685"/>
    <w:rsid w:val="00FF1AD2"/>
    <w:rsid w:val="00FF3526"/>
    <w:rsid w:val="00FF3771"/>
    <w:rsid w:val="00FF45C4"/>
    <w:rsid w:val="00FF494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8F72406"/>
  <w15:docId w15:val="{21494016-255C-4B91-B6E0-D597DA5FF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33F8"/>
    <w:pPr>
      <w:spacing w:after="8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3D33F8"/>
    <w:pPr>
      <w:keepNext/>
      <w:spacing w:before="480" w:after="240"/>
      <w:outlineLvl w:val="1"/>
    </w:pPr>
    <w:rPr>
      <w:rFonts w:eastAsia="Times New Roman" w:cs="Times New Roman"/>
      <w:b/>
      <w:color w:val="FF3300"/>
      <w:szCs w:val="24"/>
    </w:rPr>
  </w:style>
  <w:style w:type="paragraph" w:styleId="ListParagraph">
    <w:name w:val="List Paragraph"/>
    <w:basedOn w:val="Normal"/>
    <w:uiPriority w:val="34"/>
    <w:qFormat/>
    <w:rsid w:val="003D78DD"/>
    <w:pPr>
      <w:ind w:left="720"/>
      <w:contextualSpacing/>
    </w:pPr>
  </w:style>
  <w:style w:type="paragraph" w:customStyle="1" w:styleId="Headinglevel1">
    <w:name w:val="Heading level 1"/>
    <w:basedOn w:val="Normal"/>
    <w:qFormat/>
    <w:rsid w:val="003D33F8"/>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semiHidden/>
    <w:unhideWhenUsed/>
    <w:rsid w:val="0091365A"/>
    <w:rPr>
      <w:sz w:val="20"/>
      <w:szCs w:val="20"/>
    </w:rPr>
  </w:style>
  <w:style w:type="character" w:customStyle="1" w:styleId="CommentTextChar">
    <w:name w:val="Comment Text Char"/>
    <w:basedOn w:val="DefaultParagraphFont"/>
    <w:link w:val="CommentText"/>
    <w:uiPriority w:val="99"/>
    <w:semiHidden/>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TextBox">
    <w:name w:val="TextBox"/>
    <w:basedOn w:val="Normal"/>
    <w:link w:val="TextBoxChar"/>
    <w:qFormat/>
    <w:rsid w:val="00624533"/>
    <w:pPr>
      <w:spacing w:after="120" w:line="288" w:lineRule="auto"/>
    </w:pPr>
    <w:rPr>
      <w:rFonts w:eastAsia="Times New Roman" w:cs="Times New Roman"/>
      <w:b/>
      <w:sz w:val="24"/>
      <w:szCs w:val="24"/>
    </w:rPr>
  </w:style>
  <w:style w:type="character" w:customStyle="1" w:styleId="TextBoxChar">
    <w:name w:val="TextBox Char"/>
    <w:link w:val="TextBox"/>
    <w:rsid w:val="00624533"/>
    <w:rPr>
      <w:rFonts w:ascii="Arial" w:eastAsia="Times New Roman" w:hAnsi="Arial" w:cs="Times New Roman"/>
      <w:b/>
      <w:sz w:val="24"/>
      <w:szCs w:val="24"/>
    </w:rPr>
  </w:style>
  <w:style w:type="character" w:customStyle="1" w:styleId="UnresolvedMention">
    <w:name w:val="Unresolved Mention"/>
    <w:basedOn w:val="DefaultParagraphFont"/>
    <w:uiPriority w:val="99"/>
    <w:semiHidden/>
    <w:unhideWhenUsed/>
    <w:rsid w:val="008753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77452">
      <w:bodyDiv w:val="1"/>
      <w:marLeft w:val="0"/>
      <w:marRight w:val="0"/>
      <w:marTop w:val="0"/>
      <w:marBottom w:val="0"/>
      <w:divBdr>
        <w:top w:val="none" w:sz="0" w:space="0" w:color="auto"/>
        <w:left w:val="none" w:sz="0" w:space="0" w:color="auto"/>
        <w:bottom w:val="none" w:sz="0" w:space="0" w:color="auto"/>
        <w:right w:val="none" w:sz="0" w:space="0" w:color="auto"/>
      </w:divBdr>
      <w:divsChild>
        <w:div w:id="1961261438">
          <w:marLeft w:val="0"/>
          <w:marRight w:val="0"/>
          <w:marTop w:val="0"/>
          <w:marBottom w:val="0"/>
          <w:divBdr>
            <w:top w:val="none" w:sz="0" w:space="0" w:color="auto"/>
            <w:left w:val="none" w:sz="0" w:space="0" w:color="auto"/>
            <w:bottom w:val="none" w:sz="0" w:space="0" w:color="auto"/>
            <w:right w:val="none" w:sz="0" w:space="0" w:color="auto"/>
          </w:divBdr>
          <w:divsChild>
            <w:div w:id="535121298">
              <w:marLeft w:val="0"/>
              <w:marRight w:val="0"/>
              <w:marTop w:val="0"/>
              <w:marBottom w:val="0"/>
              <w:divBdr>
                <w:top w:val="none" w:sz="0" w:space="0" w:color="auto"/>
                <w:left w:val="none" w:sz="0" w:space="0" w:color="auto"/>
                <w:bottom w:val="none" w:sz="0" w:space="0" w:color="auto"/>
                <w:right w:val="none" w:sz="0" w:space="0" w:color="auto"/>
              </w:divBdr>
              <w:divsChild>
                <w:div w:id="21242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075088">
      <w:bodyDiv w:val="1"/>
      <w:marLeft w:val="0"/>
      <w:marRight w:val="0"/>
      <w:marTop w:val="0"/>
      <w:marBottom w:val="0"/>
      <w:divBdr>
        <w:top w:val="none" w:sz="0" w:space="0" w:color="auto"/>
        <w:left w:val="none" w:sz="0" w:space="0" w:color="auto"/>
        <w:bottom w:val="none" w:sz="0" w:space="0" w:color="auto"/>
        <w:right w:val="none" w:sz="0" w:space="0" w:color="auto"/>
      </w:divBdr>
      <w:divsChild>
        <w:div w:id="224226689">
          <w:marLeft w:val="0"/>
          <w:marRight w:val="0"/>
          <w:marTop w:val="0"/>
          <w:marBottom w:val="0"/>
          <w:divBdr>
            <w:top w:val="none" w:sz="0" w:space="0" w:color="auto"/>
            <w:left w:val="none" w:sz="0" w:space="0" w:color="auto"/>
            <w:bottom w:val="none" w:sz="0" w:space="0" w:color="auto"/>
            <w:right w:val="none" w:sz="0" w:space="0" w:color="auto"/>
          </w:divBdr>
          <w:divsChild>
            <w:div w:id="827015683">
              <w:marLeft w:val="0"/>
              <w:marRight w:val="0"/>
              <w:marTop w:val="0"/>
              <w:marBottom w:val="0"/>
              <w:divBdr>
                <w:top w:val="none" w:sz="0" w:space="0" w:color="auto"/>
                <w:left w:val="none" w:sz="0" w:space="0" w:color="auto"/>
                <w:bottom w:val="none" w:sz="0" w:space="0" w:color="auto"/>
                <w:right w:val="none" w:sz="0" w:space="0" w:color="auto"/>
              </w:divBdr>
              <w:divsChild>
                <w:div w:id="110194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321827">
      <w:bodyDiv w:val="1"/>
      <w:marLeft w:val="0"/>
      <w:marRight w:val="0"/>
      <w:marTop w:val="0"/>
      <w:marBottom w:val="0"/>
      <w:divBdr>
        <w:top w:val="none" w:sz="0" w:space="0" w:color="auto"/>
        <w:left w:val="none" w:sz="0" w:space="0" w:color="auto"/>
        <w:bottom w:val="none" w:sz="0" w:space="0" w:color="auto"/>
        <w:right w:val="none" w:sz="0" w:space="0" w:color="auto"/>
      </w:divBdr>
      <w:divsChild>
        <w:div w:id="1439327950">
          <w:marLeft w:val="0"/>
          <w:marRight w:val="0"/>
          <w:marTop w:val="0"/>
          <w:marBottom w:val="0"/>
          <w:divBdr>
            <w:top w:val="none" w:sz="0" w:space="0" w:color="auto"/>
            <w:left w:val="none" w:sz="0" w:space="0" w:color="auto"/>
            <w:bottom w:val="none" w:sz="0" w:space="0" w:color="auto"/>
            <w:right w:val="none" w:sz="0" w:space="0" w:color="auto"/>
          </w:divBdr>
          <w:divsChild>
            <w:div w:id="1879395285">
              <w:marLeft w:val="0"/>
              <w:marRight w:val="0"/>
              <w:marTop w:val="0"/>
              <w:marBottom w:val="0"/>
              <w:divBdr>
                <w:top w:val="none" w:sz="0" w:space="0" w:color="auto"/>
                <w:left w:val="none" w:sz="0" w:space="0" w:color="auto"/>
                <w:bottom w:val="none" w:sz="0" w:space="0" w:color="auto"/>
                <w:right w:val="none" w:sz="0" w:space="0" w:color="auto"/>
              </w:divBdr>
              <w:divsChild>
                <w:div w:id="1282497175">
                  <w:marLeft w:val="0"/>
                  <w:marRight w:val="0"/>
                  <w:marTop w:val="0"/>
                  <w:marBottom w:val="0"/>
                  <w:divBdr>
                    <w:top w:val="none" w:sz="0" w:space="0" w:color="auto"/>
                    <w:left w:val="none" w:sz="0" w:space="0" w:color="auto"/>
                    <w:bottom w:val="none" w:sz="0" w:space="0" w:color="auto"/>
                    <w:right w:val="none" w:sz="0" w:space="0" w:color="auto"/>
                  </w:divBdr>
                  <w:divsChild>
                    <w:div w:id="39525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185060">
      <w:bodyDiv w:val="1"/>
      <w:marLeft w:val="0"/>
      <w:marRight w:val="0"/>
      <w:marTop w:val="0"/>
      <w:marBottom w:val="0"/>
      <w:divBdr>
        <w:top w:val="none" w:sz="0" w:space="0" w:color="auto"/>
        <w:left w:val="none" w:sz="0" w:space="0" w:color="auto"/>
        <w:bottom w:val="none" w:sz="0" w:space="0" w:color="auto"/>
        <w:right w:val="none" w:sz="0" w:space="0" w:color="auto"/>
      </w:divBdr>
      <w:divsChild>
        <w:div w:id="237904899">
          <w:marLeft w:val="0"/>
          <w:marRight w:val="0"/>
          <w:marTop w:val="0"/>
          <w:marBottom w:val="0"/>
          <w:divBdr>
            <w:top w:val="none" w:sz="0" w:space="0" w:color="auto"/>
            <w:left w:val="none" w:sz="0" w:space="0" w:color="auto"/>
            <w:bottom w:val="none" w:sz="0" w:space="0" w:color="auto"/>
            <w:right w:val="none" w:sz="0" w:space="0" w:color="auto"/>
          </w:divBdr>
          <w:divsChild>
            <w:div w:id="116415071">
              <w:marLeft w:val="0"/>
              <w:marRight w:val="0"/>
              <w:marTop w:val="0"/>
              <w:marBottom w:val="0"/>
              <w:divBdr>
                <w:top w:val="none" w:sz="0" w:space="0" w:color="auto"/>
                <w:left w:val="none" w:sz="0" w:space="0" w:color="auto"/>
                <w:bottom w:val="none" w:sz="0" w:space="0" w:color="auto"/>
                <w:right w:val="none" w:sz="0" w:space="0" w:color="auto"/>
              </w:divBdr>
              <w:divsChild>
                <w:div w:id="63256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890428">
      <w:bodyDiv w:val="1"/>
      <w:marLeft w:val="0"/>
      <w:marRight w:val="0"/>
      <w:marTop w:val="0"/>
      <w:marBottom w:val="0"/>
      <w:divBdr>
        <w:top w:val="none" w:sz="0" w:space="0" w:color="auto"/>
        <w:left w:val="none" w:sz="0" w:space="0" w:color="auto"/>
        <w:bottom w:val="none" w:sz="0" w:space="0" w:color="auto"/>
        <w:right w:val="none" w:sz="0" w:space="0" w:color="auto"/>
      </w:divBdr>
      <w:divsChild>
        <w:div w:id="256408882">
          <w:marLeft w:val="0"/>
          <w:marRight w:val="0"/>
          <w:marTop w:val="0"/>
          <w:marBottom w:val="0"/>
          <w:divBdr>
            <w:top w:val="none" w:sz="0" w:space="0" w:color="auto"/>
            <w:left w:val="none" w:sz="0" w:space="0" w:color="auto"/>
            <w:bottom w:val="none" w:sz="0" w:space="0" w:color="auto"/>
            <w:right w:val="none" w:sz="0" w:space="0" w:color="auto"/>
          </w:divBdr>
          <w:divsChild>
            <w:div w:id="877157476">
              <w:marLeft w:val="0"/>
              <w:marRight w:val="0"/>
              <w:marTop w:val="0"/>
              <w:marBottom w:val="0"/>
              <w:divBdr>
                <w:top w:val="none" w:sz="0" w:space="0" w:color="auto"/>
                <w:left w:val="none" w:sz="0" w:space="0" w:color="auto"/>
                <w:bottom w:val="none" w:sz="0" w:space="0" w:color="auto"/>
                <w:right w:val="none" w:sz="0" w:space="0" w:color="auto"/>
              </w:divBdr>
              <w:divsChild>
                <w:div w:id="1056275175">
                  <w:marLeft w:val="0"/>
                  <w:marRight w:val="0"/>
                  <w:marTop w:val="0"/>
                  <w:marBottom w:val="0"/>
                  <w:divBdr>
                    <w:top w:val="none" w:sz="0" w:space="0" w:color="auto"/>
                    <w:left w:val="none" w:sz="0" w:space="0" w:color="auto"/>
                    <w:bottom w:val="none" w:sz="0" w:space="0" w:color="auto"/>
                    <w:right w:val="none" w:sz="0" w:space="0" w:color="auto"/>
                  </w:divBdr>
                  <w:divsChild>
                    <w:div w:id="1811942536">
                      <w:marLeft w:val="0"/>
                      <w:marRight w:val="0"/>
                      <w:marTop w:val="0"/>
                      <w:marBottom w:val="0"/>
                      <w:divBdr>
                        <w:top w:val="none" w:sz="0" w:space="0" w:color="auto"/>
                        <w:left w:val="none" w:sz="0" w:space="0" w:color="auto"/>
                        <w:bottom w:val="none" w:sz="0" w:space="0" w:color="auto"/>
                        <w:right w:val="none" w:sz="0" w:space="0" w:color="auto"/>
                      </w:divBdr>
                    </w:div>
                  </w:divsChild>
                </w:div>
                <w:div w:id="2060785338">
                  <w:marLeft w:val="0"/>
                  <w:marRight w:val="0"/>
                  <w:marTop w:val="0"/>
                  <w:marBottom w:val="0"/>
                  <w:divBdr>
                    <w:top w:val="none" w:sz="0" w:space="0" w:color="auto"/>
                    <w:left w:val="none" w:sz="0" w:space="0" w:color="auto"/>
                    <w:bottom w:val="none" w:sz="0" w:space="0" w:color="auto"/>
                    <w:right w:val="none" w:sz="0" w:space="0" w:color="auto"/>
                  </w:divBdr>
                  <w:divsChild>
                    <w:div w:id="565264228">
                      <w:marLeft w:val="0"/>
                      <w:marRight w:val="0"/>
                      <w:marTop w:val="0"/>
                      <w:marBottom w:val="0"/>
                      <w:divBdr>
                        <w:top w:val="none" w:sz="0" w:space="0" w:color="auto"/>
                        <w:left w:val="none" w:sz="0" w:space="0" w:color="auto"/>
                        <w:bottom w:val="none" w:sz="0" w:space="0" w:color="auto"/>
                        <w:right w:val="none" w:sz="0" w:space="0" w:color="auto"/>
                      </w:divBdr>
                    </w:div>
                  </w:divsChild>
                </w:div>
                <w:div w:id="594021044">
                  <w:marLeft w:val="0"/>
                  <w:marRight w:val="0"/>
                  <w:marTop w:val="0"/>
                  <w:marBottom w:val="0"/>
                  <w:divBdr>
                    <w:top w:val="none" w:sz="0" w:space="0" w:color="auto"/>
                    <w:left w:val="none" w:sz="0" w:space="0" w:color="auto"/>
                    <w:bottom w:val="none" w:sz="0" w:space="0" w:color="auto"/>
                    <w:right w:val="none" w:sz="0" w:space="0" w:color="auto"/>
                  </w:divBdr>
                  <w:divsChild>
                    <w:div w:id="1843232604">
                      <w:marLeft w:val="0"/>
                      <w:marRight w:val="0"/>
                      <w:marTop w:val="0"/>
                      <w:marBottom w:val="0"/>
                      <w:divBdr>
                        <w:top w:val="none" w:sz="0" w:space="0" w:color="auto"/>
                        <w:left w:val="none" w:sz="0" w:space="0" w:color="auto"/>
                        <w:bottom w:val="none" w:sz="0" w:space="0" w:color="auto"/>
                        <w:right w:val="none" w:sz="0" w:space="0" w:color="auto"/>
                      </w:divBdr>
                    </w:div>
                  </w:divsChild>
                </w:div>
                <w:div w:id="691221879">
                  <w:marLeft w:val="0"/>
                  <w:marRight w:val="0"/>
                  <w:marTop w:val="0"/>
                  <w:marBottom w:val="0"/>
                  <w:divBdr>
                    <w:top w:val="none" w:sz="0" w:space="0" w:color="auto"/>
                    <w:left w:val="none" w:sz="0" w:space="0" w:color="auto"/>
                    <w:bottom w:val="none" w:sz="0" w:space="0" w:color="auto"/>
                    <w:right w:val="none" w:sz="0" w:space="0" w:color="auto"/>
                  </w:divBdr>
                  <w:divsChild>
                    <w:div w:id="88232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8299142">
      <w:bodyDiv w:val="1"/>
      <w:marLeft w:val="0"/>
      <w:marRight w:val="0"/>
      <w:marTop w:val="0"/>
      <w:marBottom w:val="0"/>
      <w:divBdr>
        <w:top w:val="none" w:sz="0" w:space="0" w:color="auto"/>
        <w:left w:val="none" w:sz="0" w:space="0" w:color="auto"/>
        <w:bottom w:val="none" w:sz="0" w:space="0" w:color="auto"/>
        <w:right w:val="none" w:sz="0" w:space="0" w:color="auto"/>
      </w:divBdr>
      <w:divsChild>
        <w:div w:id="2063284943">
          <w:marLeft w:val="0"/>
          <w:marRight w:val="0"/>
          <w:marTop w:val="0"/>
          <w:marBottom w:val="0"/>
          <w:divBdr>
            <w:top w:val="none" w:sz="0" w:space="0" w:color="auto"/>
            <w:left w:val="none" w:sz="0" w:space="0" w:color="auto"/>
            <w:bottom w:val="none" w:sz="0" w:space="0" w:color="auto"/>
            <w:right w:val="none" w:sz="0" w:space="0" w:color="auto"/>
          </w:divBdr>
          <w:divsChild>
            <w:div w:id="1680039766">
              <w:marLeft w:val="0"/>
              <w:marRight w:val="0"/>
              <w:marTop w:val="0"/>
              <w:marBottom w:val="0"/>
              <w:divBdr>
                <w:top w:val="none" w:sz="0" w:space="0" w:color="auto"/>
                <w:left w:val="none" w:sz="0" w:space="0" w:color="auto"/>
                <w:bottom w:val="none" w:sz="0" w:space="0" w:color="auto"/>
                <w:right w:val="none" w:sz="0" w:space="0" w:color="auto"/>
              </w:divBdr>
              <w:divsChild>
                <w:div w:id="70525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917528">
      <w:bodyDiv w:val="1"/>
      <w:marLeft w:val="0"/>
      <w:marRight w:val="0"/>
      <w:marTop w:val="0"/>
      <w:marBottom w:val="0"/>
      <w:divBdr>
        <w:top w:val="none" w:sz="0" w:space="0" w:color="auto"/>
        <w:left w:val="none" w:sz="0" w:space="0" w:color="auto"/>
        <w:bottom w:val="none" w:sz="0" w:space="0" w:color="auto"/>
        <w:right w:val="none" w:sz="0" w:space="0" w:color="auto"/>
      </w:divBdr>
      <w:divsChild>
        <w:div w:id="325939506">
          <w:marLeft w:val="0"/>
          <w:marRight w:val="0"/>
          <w:marTop w:val="0"/>
          <w:marBottom w:val="0"/>
          <w:divBdr>
            <w:top w:val="none" w:sz="0" w:space="0" w:color="auto"/>
            <w:left w:val="none" w:sz="0" w:space="0" w:color="auto"/>
            <w:bottom w:val="none" w:sz="0" w:space="0" w:color="auto"/>
            <w:right w:val="none" w:sz="0" w:space="0" w:color="auto"/>
          </w:divBdr>
          <w:divsChild>
            <w:div w:id="2021927209">
              <w:marLeft w:val="0"/>
              <w:marRight w:val="0"/>
              <w:marTop w:val="0"/>
              <w:marBottom w:val="0"/>
              <w:divBdr>
                <w:top w:val="none" w:sz="0" w:space="0" w:color="auto"/>
                <w:left w:val="none" w:sz="0" w:space="0" w:color="auto"/>
                <w:bottom w:val="none" w:sz="0" w:space="0" w:color="auto"/>
                <w:right w:val="none" w:sz="0" w:space="0" w:color="auto"/>
              </w:divBdr>
              <w:divsChild>
                <w:div w:id="157400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174761">
      <w:bodyDiv w:val="1"/>
      <w:marLeft w:val="0"/>
      <w:marRight w:val="0"/>
      <w:marTop w:val="0"/>
      <w:marBottom w:val="0"/>
      <w:divBdr>
        <w:top w:val="none" w:sz="0" w:space="0" w:color="auto"/>
        <w:left w:val="none" w:sz="0" w:space="0" w:color="auto"/>
        <w:bottom w:val="none" w:sz="0" w:space="0" w:color="auto"/>
        <w:right w:val="none" w:sz="0" w:space="0" w:color="auto"/>
      </w:divBdr>
      <w:divsChild>
        <w:div w:id="487750003">
          <w:marLeft w:val="0"/>
          <w:marRight w:val="0"/>
          <w:marTop w:val="0"/>
          <w:marBottom w:val="0"/>
          <w:divBdr>
            <w:top w:val="none" w:sz="0" w:space="0" w:color="auto"/>
            <w:left w:val="none" w:sz="0" w:space="0" w:color="auto"/>
            <w:bottom w:val="none" w:sz="0" w:space="0" w:color="auto"/>
            <w:right w:val="none" w:sz="0" w:space="0" w:color="auto"/>
          </w:divBdr>
          <w:divsChild>
            <w:div w:id="1236862797">
              <w:marLeft w:val="0"/>
              <w:marRight w:val="0"/>
              <w:marTop w:val="0"/>
              <w:marBottom w:val="0"/>
              <w:divBdr>
                <w:top w:val="none" w:sz="0" w:space="0" w:color="auto"/>
                <w:left w:val="none" w:sz="0" w:space="0" w:color="auto"/>
                <w:bottom w:val="none" w:sz="0" w:space="0" w:color="auto"/>
                <w:right w:val="none" w:sz="0" w:space="0" w:color="auto"/>
              </w:divBdr>
              <w:divsChild>
                <w:div w:id="1803420329">
                  <w:marLeft w:val="0"/>
                  <w:marRight w:val="0"/>
                  <w:marTop w:val="0"/>
                  <w:marBottom w:val="0"/>
                  <w:divBdr>
                    <w:top w:val="none" w:sz="0" w:space="0" w:color="auto"/>
                    <w:left w:val="none" w:sz="0" w:space="0" w:color="auto"/>
                    <w:bottom w:val="none" w:sz="0" w:space="0" w:color="auto"/>
                    <w:right w:val="none" w:sz="0" w:space="0" w:color="auto"/>
                  </w:divBdr>
                  <w:divsChild>
                    <w:div w:id="1575049929">
                      <w:marLeft w:val="0"/>
                      <w:marRight w:val="0"/>
                      <w:marTop w:val="0"/>
                      <w:marBottom w:val="0"/>
                      <w:divBdr>
                        <w:top w:val="none" w:sz="0" w:space="0" w:color="auto"/>
                        <w:left w:val="none" w:sz="0" w:space="0" w:color="auto"/>
                        <w:bottom w:val="none" w:sz="0" w:space="0" w:color="auto"/>
                        <w:right w:val="none" w:sz="0" w:space="0" w:color="auto"/>
                      </w:divBdr>
                    </w:div>
                  </w:divsChild>
                </w:div>
                <w:div w:id="736319449">
                  <w:marLeft w:val="0"/>
                  <w:marRight w:val="0"/>
                  <w:marTop w:val="0"/>
                  <w:marBottom w:val="0"/>
                  <w:divBdr>
                    <w:top w:val="none" w:sz="0" w:space="0" w:color="auto"/>
                    <w:left w:val="none" w:sz="0" w:space="0" w:color="auto"/>
                    <w:bottom w:val="none" w:sz="0" w:space="0" w:color="auto"/>
                    <w:right w:val="none" w:sz="0" w:space="0" w:color="auto"/>
                  </w:divBdr>
                  <w:divsChild>
                    <w:div w:id="316811531">
                      <w:marLeft w:val="0"/>
                      <w:marRight w:val="0"/>
                      <w:marTop w:val="0"/>
                      <w:marBottom w:val="0"/>
                      <w:divBdr>
                        <w:top w:val="none" w:sz="0" w:space="0" w:color="auto"/>
                        <w:left w:val="none" w:sz="0" w:space="0" w:color="auto"/>
                        <w:bottom w:val="none" w:sz="0" w:space="0" w:color="auto"/>
                        <w:right w:val="none" w:sz="0" w:space="0" w:color="auto"/>
                      </w:divBdr>
                    </w:div>
                  </w:divsChild>
                </w:div>
                <w:div w:id="707224270">
                  <w:marLeft w:val="0"/>
                  <w:marRight w:val="0"/>
                  <w:marTop w:val="0"/>
                  <w:marBottom w:val="0"/>
                  <w:divBdr>
                    <w:top w:val="none" w:sz="0" w:space="0" w:color="auto"/>
                    <w:left w:val="none" w:sz="0" w:space="0" w:color="auto"/>
                    <w:bottom w:val="none" w:sz="0" w:space="0" w:color="auto"/>
                    <w:right w:val="none" w:sz="0" w:space="0" w:color="auto"/>
                  </w:divBdr>
                  <w:divsChild>
                    <w:div w:id="1139154547">
                      <w:marLeft w:val="0"/>
                      <w:marRight w:val="0"/>
                      <w:marTop w:val="0"/>
                      <w:marBottom w:val="0"/>
                      <w:divBdr>
                        <w:top w:val="none" w:sz="0" w:space="0" w:color="auto"/>
                        <w:left w:val="none" w:sz="0" w:space="0" w:color="auto"/>
                        <w:bottom w:val="none" w:sz="0" w:space="0" w:color="auto"/>
                        <w:right w:val="none" w:sz="0" w:space="0" w:color="auto"/>
                      </w:divBdr>
                    </w:div>
                  </w:divsChild>
                </w:div>
                <w:div w:id="264117772">
                  <w:marLeft w:val="0"/>
                  <w:marRight w:val="0"/>
                  <w:marTop w:val="0"/>
                  <w:marBottom w:val="0"/>
                  <w:divBdr>
                    <w:top w:val="none" w:sz="0" w:space="0" w:color="auto"/>
                    <w:left w:val="none" w:sz="0" w:space="0" w:color="auto"/>
                    <w:bottom w:val="none" w:sz="0" w:space="0" w:color="auto"/>
                    <w:right w:val="none" w:sz="0" w:space="0" w:color="auto"/>
                  </w:divBdr>
                  <w:divsChild>
                    <w:div w:id="44338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089626">
      <w:bodyDiv w:val="1"/>
      <w:marLeft w:val="0"/>
      <w:marRight w:val="0"/>
      <w:marTop w:val="0"/>
      <w:marBottom w:val="0"/>
      <w:divBdr>
        <w:top w:val="none" w:sz="0" w:space="0" w:color="auto"/>
        <w:left w:val="none" w:sz="0" w:space="0" w:color="auto"/>
        <w:bottom w:val="none" w:sz="0" w:space="0" w:color="auto"/>
        <w:right w:val="none" w:sz="0" w:space="0" w:color="auto"/>
      </w:divBdr>
      <w:divsChild>
        <w:div w:id="1662077682">
          <w:marLeft w:val="0"/>
          <w:marRight w:val="0"/>
          <w:marTop w:val="0"/>
          <w:marBottom w:val="0"/>
          <w:divBdr>
            <w:top w:val="none" w:sz="0" w:space="0" w:color="auto"/>
            <w:left w:val="none" w:sz="0" w:space="0" w:color="auto"/>
            <w:bottom w:val="none" w:sz="0" w:space="0" w:color="auto"/>
            <w:right w:val="none" w:sz="0" w:space="0" w:color="auto"/>
          </w:divBdr>
          <w:divsChild>
            <w:div w:id="1839271636">
              <w:marLeft w:val="0"/>
              <w:marRight w:val="0"/>
              <w:marTop w:val="0"/>
              <w:marBottom w:val="0"/>
              <w:divBdr>
                <w:top w:val="none" w:sz="0" w:space="0" w:color="auto"/>
                <w:left w:val="none" w:sz="0" w:space="0" w:color="auto"/>
                <w:bottom w:val="none" w:sz="0" w:space="0" w:color="auto"/>
                <w:right w:val="none" w:sz="0" w:space="0" w:color="auto"/>
              </w:divBdr>
              <w:divsChild>
                <w:div w:id="65460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974588">
      <w:bodyDiv w:val="1"/>
      <w:marLeft w:val="0"/>
      <w:marRight w:val="0"/>
      <w:marTop w:val="0"/>
      <w:marBottom w:val="0"/>
      <w:divBdr>
        <w:top w:val="none" w:sz="0" w:space="0" w:color="auto"/>
        <w:left w:val="none" w:sz="0" w:space="0" w:color="auto"/>
        <w:bottom w:val="none" w:sz="0" w:space="0" w:color="auto"/>
        <w:right w:val="none" w:sz="0" w:space="0" w:color="auto"/>
      </w:divBdr>
      <w:divsChild>
        <w:div w:id="384448635">
          <w:marLeft w:val="0"/>
          <w:marRight w:val="0"/>
          <w:marTop w:val="0"/>
          <w:marBottom w:val="0"/>
          <w:divBdr>
            <w:top w:val="none" w:sz="0" w:space="0" w:color="auto"/>
            <w:left w:val="none" w:sz="0" w:space="0" w:color="auto"/>
            <w:bottom w:val="none" w:sz="0" w:space="0" w:color="auto"/>
            <w:right w:val="none" w:sz="0" w:space="0" w:color="auto"/>
          </w:divBdr>
          <w:divsChild>
            <w:div w:id="65424116">
              <w:marLeft w:val="0"/>
              <w:marRight w:val="0"/>
              <w:marTop w:val="0"/>
              <w:marBottom w:val="0"/>
              <w:divBdr>
                <w:top w:val="none" w:sz="0" w:space="0" w:color="auto"/>
                <w:left w:val="none" w:sz="0" w:space="0" w:color="auto"/>
                <w:bottom w:val="none" w:sz="0" w:space="0" w:color="auto"/>
                <w:right w:val="none" w:sz="0" w:space="0" w:color="auto"/>
              </w:divBdr>
              <w:divsChild>
                <w:div w:id="811484151">
                  <w:marLeft w:val="0"/>
                  <w:marRight w:val="0"/>
                  <w:marTop w:val="0"/>
                  <w:marBottom w:val="0"/>
                  <w:divBdr>
                    <w:top w:val="none" w:sz="0" w:space="0" w:color="auto"/>
                    <w:left w:val="none" w:sz="0" w:space="0" w:color="auto"/>
                    <w:bottom w:val="none" w:sz="0" w:space="0" w:color="auto"/>
                    <w:right w:val="none" w:sz="0" w:space="0" w:color="auto"/>
                  </w:divBdr>
                  <w:divsChild>
                    <w:div w:id="10670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7424609">
      <w:bodyDiv w:val="1"/>
      <w:marLeft w:val="0"/>
      <w:marRight w:val="0"/>
      <w:marTop w:val="0"/>
      <w:marBottom w:val="0"/>
      <w:divBdr>
        <w:top w:val="none" w:sz="0" w:space="0" w:color="auto"/>
        <w:left w:val="none" w:sz="0" w:space="0" w:color="auto"/>
        <w:bottom w:val="none" w:sz="0" w:space="0" w:color="auto"/>
        <w:right w:val="none" w:sz="0" w:space="0" w:color="auto"/>
      </w:divBdr>
      <w:divsChild>
        <w:div w:id="798110746">
          <w:marLeft w:val="0"/>
          <w:marRight w:val="0"/>
          <w:marTop w:val="0"/>
          <w:marBottom w:val="0"/>
          <w:divBdr>
            <w:top w:val="none" w:sz="0" w:space="0" w:color="auto"/>
            <w:left w:val="none" w:sz="0" w:space="0" w:color="auto"/>
            <w:bottom w:val="none" w:sz="0" w:space="0" w:color="auto"/>
            <w:right w:val="none" w:sz="0" w:space="0" w:color="auto"/>
          </w:divBdr>
          <w:divsChild>
            <w:div w:id="2001155110">
              <w:marLeft w:val="0"/>
              <w:marRight w:val="0"/>
              <w:marTop w:val="0"/>
              <w:marBottom w:val="0"/>
              <w:divBdr>
                <w:top w:val="none" w:sz="0" w:space="0" w:color="auto"/>
                <w:left w:val="none" w:sz="0" w:space="0" w:color="auto"/>
                <w:bottom w:val="none" w:sz="0" w:space="0" w:color="auto"/>
                <w:right w:val="none" w:sz="0" w:space="0" w:color="auto"/>
              </w:divBdr>
              <w:divsChild>
                <w:div w:id="92773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534742">
      <w:bodyDiv w:val="1"/>
      <w:marLeft w:val="0"/>
      <w:marRight w:val="0"/>
      <w:marTop w:val="0"/>
      <w:marBottom w:val="0"/>
      <w:divBdr>
        <w:top w:val="none" w:sz="0" w:space="0" w:color="auto"/>
        <w:left w:val="none" w:sz="0" w:space="0" w:color="auto"/>
        <w:bottom w:val="none" w:sz="0" w:space="0" w:color="auto"/>
        <w:right w:val="none" w:sz="0" w:space="0" w:color="auto"/>
      </w:divBdr>
      <w:divsChild>
        <w:div w:id="1166438927">
          <w:marLeft w:val="0"/>
          <w:marRight w:val="0"/>
          <w:marTop w:val="0"/>
          <w:marBottom w:val="0"/>
          <w:divBdr>
            <w:top w:val="none" w:sz="0" w:space="0" w:color="auto"/>
            <w:left w:val="none" w:sz="0" w:space="0" w:color="auto"/>
            <w:bottom w:val="none" w:sz="0" w:space="0" w:color="auto"/>
            <w:right w:val="none" w:sz="0" w:space="0" w:color="auto"/>
          </w:divBdr>
          <w:divsChild>
            <w:div w:id="1703362416">
              <w:marLeft w:val="0"/>
              <w:marRight w:val="0"/>
              <w:marTop w:val="0"/>
              <w:marBottom w:val="0"/>
              <w:divBdr>
                <w:top w:val="none" w:sz="0" w:space="0" w:color="auto"/>
                <w:left w:val="none" w:sz="0" w:space="0" w:color="auto"/>
                <w:bottom w:val="none" w:sz="0" w:space="0" w:color="auto"/>
                <w:right w:val="none" w:sz="0" w:space="0" w:color="auto"/>
              </w:divBdr>
              <w:divsChild>
                <w:div w:id="130215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387968">
      <w:bodyDiv w:val="1"/>
      <w:marLeft w:val="0"/>
      <w:marRight w:val="0"/>
      <w:marTop w:val="0"/>
      <w:marBottom w:val="0"/>
      <w:divBdr>
        <w:top w:val="none" w:sz="0" w:space="0" w:color="auto"/>
        <w:left w:val="none" w:sz="0" w:space="0" w:color="auto"/>
        <w:bottom w:val="none" w:sz="0" w:space="0" w:color="auto"/>
        <w:right w:val="none" w:sz="0" w:space="0" w:color="auto"/>
      </w:divBdr>
      <w:divsChild>
        <w:div w:id="1203060880">
          <w:marLeft w:val="0"/>
          <w:marRight w:val="0"/>
          <w:marTop w:val="0"/>
          <w:marBottom w:val="0"/>
          <w:divBdr>
            <w:top w:val="none" w:sz="0" w:space="0" w:color="auto"/>
            <w:left w:val="none" w:sz="0" w:space="0" w:color="auto"/>
            <w:bottom w:val="none" w:sz="0" w:space="0" w:color="auto"/>
            <w:right w:val="none" w:sz="0" w:space="0" w:color="auto"/>
          </w:divBdr>
          <w:divsChild>
            <w:div w:id="200095703">
              <w:marLeft w:val="0"/>
              <w:marRight w:val="0"/>
              <w:marTop w:val="0"/>
              <w:marBottom w:val="0"/>
              <w:divBdr>
                <w:top w:val="none" w:sz="0" w:space="0" w:color="auto"/>
                <w:left w:val="none" w:sz="0" w:space="0" w:color="auto"/>
                <w:bottom w:val="none" w:sz="0" w:space="0" w:color="auto"/>
                <w:right w:val="none" w:sz="0" w:space="0" w:color="auto"/>
              </w:divBdr>
              <w:divsChild>
                <w:div w:id="186793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517629">
      <w:bodyDiv w:val="1"/>
      <w:marLeft w:val="0"/>
      <w:marRight w:val="0"/>
      <w:marTop w:val="0"/>
      <w:marBottom w:val="0"/>
      <w:divBdr>
        <w:top w:val="none" w:sz="0" w:space="0" w:color="auto"/>
        <w:left w:val="none" w:sz="0" w:space="0" w:color="auto"/>
        <w:bottom w:val="none" w:sz="0" w:space="0" w:color="auto"/>
        <w:right w:val="none" w:sz="0" w:space="0" w:color="auto"/>
      </w:divBdr>
      <w:divsChild>
        <w:div w:id="365450665">
          <w:marLeft w:val="0"/>
          <w:marRight w:val="0"/>
          <w:marTop w:val="0"/>
          <w:marBottom w:val="0"/>
          <w:divBdr>
            <w:top w:val="none" w:sz="0" w:space="0" w:color="auto"/>
            <w:left w:val="none" w:sz="0" w:space="0" w:color="auto"/>
            <w:bottom w:val="none" w:sz="0" w:space="0" w:color="auto"/>
            <w:right w:val="none" w:sz="0" w:space="0" w:color="auto"/>
          </w:divBdr>
          <w:divsChild>
            <w:div w:id="1693653895">
              <w:marLeft w:val="0"/>
              <w:marRight w:val="0"/>
              <w:marTop w:val="0"/>
              <w:marBottom w:val="0"/>
              <w:divBdr>
                <w:top w:val="none" w:sz="0" w:space="0" w:color="auto"/>
                <w:left w:val="none" w:sz="0" w:space="0" w:color="auto"/>
                <w:bottom w:val="none" w:sz="0" w:space="0" w:color="auto"/>
                <w:right w:val="none" w:sz="0" w:space="0" w:color="auto"/>
              </w:divBdr>
              <w:divsChild>
                <w:div w:id="29727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451385">
      <w:bodyDiv w:val="1"/>
      <w:marLeft w:val="0"/>
      <w:marRight w:val="0"/>
      <w:marTop w:val="0"/>
      <w:marBottom w:val="0"/>
      <w:divBdr>
        <w:top w:val="none" w:sz="0" w:space="0" w:color="auto"/>
        <w:left w:val="none" w:sz="0" w:space="0" w:color="auto"/>
        <w:bottom w:val="none" w:sz="0" w:space="0" w:color="auto"/>
        <w:right w:val="none" w:sz="0" w:space="0" w:color="auto"/>
      </w:divBdr>
      <w:divsChild>
        <w:div w:id="186915417">
          <w:marLeft w:val="0"/>
          <w:marRight w:val="0"/>
          <w:marTop w:val="0"/>
          <w:marBottom w:val="0"/>
          <w:divBdr>
            <w:top w:val="none" w:sz="0" w:space="0" w:color="auto"/>
            <w:left w:val="none" w:sz="0" w:space="0" w:color="auto"/>
            <w:bottom w:val="none" w:sz="0" w:space="0" w:color="auto"/>
            <w:right w:val="none" w:sz="0" w:space="0" w:color="auto"/>
          </w:divBdr>
          <w:divsChild>
            <w:div w:id="2051147203">
              <w:marLeft w:val="0"/>
              <w:marRight w:val="0"/>
              <w:marTop w:val="0"/>
              <w:marBottom w:val="0"/>
              <w:divBdr>
                <w:top w:val="none" w:sz="0" w:space="0" w:color="auto"/>
                <w:left w:val="none" w:sz="0" w:space="0" w:color="auto"/>
                <w:bottom w:val="none" w:sz="0" w:space="0" w:color="auto"/>
                <w:right w:val="none" w:sz="0" w:space="0" w:color="auto"/>
              </w:divBdr>
              <w:divsChild>
                <w:div w:id="104741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636750">
      <w:bodyDiv w:val="1"/>
      <w:marLeft w:val="0"/>
      <w:marRight w:val="0"/>
      <w:marTop w:val="0"/>
      <w:marBottom w:val="0"/>
      <w:divBdr>
        <w:top w:val="none" w:sz="0" w:space="0" w:color="auto"/>
        <w:left w:val="none" w:sz="0" w:space="0" w:color="auto"/>
        <w:bottom w:val="none" w:sz="0" w:space="0" w:color="auto"/>
        <w:right w:val="none" w:sz="0" w:space="0" w:color="auto"/>
      </w:divBdr>
      <w:divsChild>
        <w:div w:id="181016067">
          <w:marLeft w:val="0"/>
          <w:marRight w:val="0"/>
          <w:marTop w:val="0"/>
          <w:marBottom w:val="0"/>
          <w:divBdr>
            <w:top w:val="none" w:sz="0" w:space="0" w:color="auto"/>
            <w:left w:val="none" w:sz="0" w:space="0" w:color="auto"/>
            <w:bottom w:val="none" w:sz="0" w:space="0" w:color="auto"/>
            <w:right w:val="none" w:sz="0" w:space="0" w:color="auto"/>
          </w:divBdr>
          <w:divsChild>
            <w:div w:id="2024671603">
              <w:marLeft w:val="0"/>
              <w:marRight w:val="0"/>
              <w:marTop w:val="0"/>
              <w:marBottom w:val="0"/>
              <w:divBdr>
                <w:top w:val="none" w:sz="0" w:space="0" w:color="auto"/>
                <w:left w:val="none" w:sz="0" w:space="0" w:color="auto"/>
                <w:bottom w:val="none" w:sz="0" w:space="0" w:color="auto"/>
                <w:right w:val="none" w:sz="0" w:space="0" w:color="auto"/>
              </w:divBdr>
              <w:divsChild>
                <w:div w:id="78427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757100">
      <w:bodyDiv w:val="1"/>
      <w:marLeft w:val="0"/>
      <w:marRight w:val="0"/>
      <w:marTop w:val="0"/>
      <w:marBottom w:val="0"/>
      <w:divBdr>
        <w:top w:val="none" w:sz="0" w:space="0" w:color="auto"/>
        <w:left w:val="none" w:sz="0" w:space="0" w:color="auto"/>
        <w:bottom w:val="none" w:sz="0" w:space="0" w:color="auto"/>
        <w:right w:val="none" w:sz="0" w:space="0" w:color="auto"/>
      </w:divBdr>
      <w:divsChild>
        <w:div w:id="1087580529">
          <w:marLeft w:val="0"/>
          <w:marRight w:val="0"/>
          <w:marTop w:val="0"/>
          <w:marBottom w:val="0"/>
          <w:divBdr>
            <w:top w:val="none" w:sz="0" w:space="0" w:color="auto"/>
            <w:left w:val="none" w:sz="0" w:space="0" w:color="auto"/>
            <w:bottom w:val="none" w:sz="0" w:space="0" w:color="auto"/>
            <w:right w:val="none" w:sz="0" w:space="0" w:color="auto"/>
          </w:divBdr>
          <w:divsChild>
            <w:div w:id="1559778085">
              <w:marLeft w:val="0"/>
              <w:marRight w:val="0"/>
              <w:marTop w:val="0"/>
              <w:marBottom w:val="0"/>
              <w:divBdr>
                <w:top w:val="none" w:sz="0" w:space="0" w:color="auto"/>
                <w:left w:val="none" w:sz="0" w:space="0" w:color="auto"/>
                <w:bottom w:val="none" w:sz="0" w:space="0" w:color="auto"/>
                <w:right w:val="none" w:sz="0" w:space="0" w:color="auto"/>
              </w:divBdr>
              <w:divsChild>
                <w:div w:id="179983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271815">
      <w:bodyDiv w:val="1"/>
      <w:marLeft w:val="0"/>
      <w:marRight w:val="0"/>
      <w:marTop w:val="0"/>
      <w:marBottom w:val="0"/>
      <w:divBdr>
        <w:top w:val="none" w:sz="0" w:space="0" w:color="auto"/>
        <w:left w:val="none" w:sz="0" w:space="0" w:color="auto"/>
        <w:bottom w:val="none" w:sz="0" w:space="0" w:color="auto"/>
        <w:right w:val="none" w:sz="0" w:space="0" w:color="auto"/>
      </w:divBdr>
      <w:divsChild>
        <w:div w:id="1388838995">
          <w:marLeft w:val="0"/>
          <w:marRight w:val="0"/>
          <w:marTop w:val="0"/>
          <w:marBottom w:val="0"/>
          <w:divBdr>
            <w:top w:val="none" w:sz="0" w:space="0" w:color="auto"/>
            <w:left w:val="none" w:sz="0" w:space="0" w:color="auto"/>
            <w:bottom w:val="none" w:sz="0" w:space="0" w:color="auto"/>
            <w:right w:val="none" w:sz="0" w:space="0" w:color="auto"/>
          </w:divBdr>
          <w:divsChild>
            <w:div w:id="1781100167">
              <w:marLeft w:val="0"/>
              <w:marRight w:val="0"/>
              <w:marTop w:val="0"/>
              <w:marBottom w:val="0"/>
              <w:divBdr>
                <w:top w:val="none" w:sz="0" w:space="0" w:color="auto"/>
                <w:left w:val="none" w:sz="0" w:space="0" w:color="auto"/>
                <w:bottom w:val="none" w:sz="0" w:space="0" w:color="auto"/>
                <w:right w:val="none" w:sz="0" w:space="0" w:color="auto"/>
              </w:divBdr>
              <w:divsChild>
                <w:div w:id="192625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2015/16</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1EA593-1E8C-4896-B7CC-4F2DAF16A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778</Words>
  <Characters>4436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Exams archiving policy</vt:lpstr>
    </vt:vector>
  </TitlesOfParts>
  <Company>Institute of Education</Company>
  <LinksUpToDate>false</LinksUpToDate>
  <CharactersWithSpaces>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Exams archiving policy</dc:title>
  <dc:subject>This policy is reviewed annually to ensure compliance with current regulations</dc:subject>
  <dc:creator>localuser</dc:creator>
  <cp:keywords/>
  <dc:description/>
  <cp:lastModifiedBy>Mandy.crow</cp:lastModifiedBy>
  <cp:revision>2</cp:revision>
  <cp:lastPrinted>2023-05-17T16:47:00Z</cp:lastPrinted>
  <dcterms:created xsi:type="dcterms:W3CDTF">2023-05-17T16:48:00Z</dcterms:created>
  <dcterms:modified xsi:type="dcterms:W3CDTF">2023-05-17T16:48:00Z</dcterms:modified>
</cp:coreProperties>
</file>